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19" w:rsidRPr="002144D8" w:rsidRDefault="00252619" w:rsidP="002D2A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2AAD" w:rsidRPr="007A3EC6" w:rsidRDefault="002D2AAD" w:rsidP="002D2AAD">
      <w:pPr>
        <w:pStyle w:val="30"/>
        <w:shd w:val="clear" w:color="auto" w:fill="auto"/>
        <w:ind w:left="60"/>
        <w:rPr>
          <w:rStyle w:val="3"/>
          <w:bCs/>
          <w:color w:val="000000"/>
          <w:sz w:val="24"/>
          <w:szCs w:val="24"/>
        </w:rPr>
      </w:pPr>
      <w:r w:rsidRPr="007A3EC6">
        <w:rPr>
          <w:rStyle w:val="3"/>
          <w:bCs/>
          <w:color w:val="000000"/>
          <w:sz w:val="24"/>
          <w:szCs w:val="24"/>
        </w:rPr>
        <w:t>МУНИЦИПАЛЬНОЕ БЮДЖЕТНОЕ ОБЩЕОБРАЗОВАТЕЛЬНОЕ УЧРЕЖДЕНИЕ</w:t>
      </w:r>
      <w:r w:rsidRPr="007A3EC6">
        <w:rPr>
          <w:rStyle w:val="3"/>
          <w:bCs/>
          <w:color w:val="000000"/>
          <w:sz w:val="24"/>
          <w:szCs w:val="24"/>
        </w:rPr>
        <w:br/>
        <w:t xml:space="preserve">«БОЛЬШЕШИНАРСКАЯ СРЕДНЯЯ ОБЩЕОБРАЗОВАТЕЛЬНАЯ ШКОЛА ИМЕНИ </w:t>
      </w:r>
    </w:p>
    <w:p w:rsidR="002D2AAD" w:rsidRPr="007A3EC6" w:rsidRDefault="002D2AAD" w:rsidP="002D2AAD">
      <w:pPr>
        <w:pStyle w:val="30"/>
        <w:shd w:val="clear" w:color="auto" w:fill="auto"/>
        <w:ind w:left="60"/>
        <w:rPr>
          <w:rStyle w:val="3"/>
          <w:bCs/>
          <w:color w:val="000000"/>
          <w:sz w:val="24"/>
          <w:szCs w:val="24"/>
        </w:rPr>
      </w:pPr>
      <w:r w:rsidRPr="007A3EC6">
        <w:rPr>
          <w:rStyle w:val="3"/>
          <w:bCs/>
          <w:color w:val="000000"/>
          <w:sz w:val="24"/>
          <w:szCs w:val="24"/>
        </w:rPr>
        <w:t>А.А. АХУНЗЯНОВА САБИНСКОГО МУНИЦИПАЛЬНОГО РАЙОНА</w:t>
      </w:r>
    </w:p>
    <w:p w:rsidR="002D2AAD" w:rsidRPr="007A3EC6" w:rsidRDefault="002D2AAD" w:rsidP="002D2AAD">
      <w:pPr>
        <w:pStyle w:val="30"/>
        <w:shd w:val="clear" w:color="auto" w:fill="auto"/>
        <w:ind w:left="60"/>
        <w:rPr>
          <w:sz w:val="24"/>
          <w:szCs w:val="24"/>
        </w:rPr>
      </w:pPr>
      <w:r w:rsidRPr="007A3EC6">
        <w:rPr>
          <w:rStyle w:val="3"/>
          <w:bCs/>
          <w:color w:val="000000"/>
          <w:sz w:val="24"/>
          <w:szCs w:val="24"/>
        </w:rPr>
        <w:t>РЕСПУБЛИКИ ТАТАРСТАН»</w:t>
      </w:r>
    </w:p>
    <w:p w:rsidR="003B5356" w:rsidRPr="007A3EC6" w:rsidRDefault="003B5356" w:rsidP="003B5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3B5356" w:rsidRPr="003B5356" w:rsidTr="003B5356">
        <w:tc>
          <w:tcPr>
            <w:tcW w:w="5103" w:type="dxa"/>
          </w:tcPr>
          <w:p w:rsidR="003B5356" w:rsidRPr="003B5356" w:rsidRDefault="003B5356" w:rsidP="002D2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5356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</w:p>
          <w:p w:rsidR="003B5356" w:rsidRPr="003B5356" w:rsidRDefault="003B5356" w:rsidP="002D2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56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3B5356" w:rsidRPr="003B5356" w:rsidRDefault="007A3EC6" w:rsidP="002D2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A3E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апреля  </w:t>
            </w:r>
            <w:r w:rsidR="003B5356" w:rsidRPr="003B5356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915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B5356" w:rsidRPr="003B535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B5356" w:rsidRPr="003B5356" w:rsidRDefault="007A3EC6" w:rsidP="002D2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7</w:t>
            </w:r>
          </w:p>
        </w:tc>
        <w:tc>
          <w:tcPr>
            <w:tcW w:w="4820" w:type="dxa"/>
          </w:tcPr>
          <w:p w:rsidR="003B5356" w:rsidRPr="003B5356" w:rsidRDefault="003B5356" w:rsidP="00E51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5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B5356" w:rsidRPr="003B5356" w:rsidRDefault="003B5356" w:rsidP="002D2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56">
              <w:rPr>
                <w:rFonts w:ascii="Times New Roman" w:hAnsi="Times New Roman" w:cs="Times New Roman"/>
                <w:sz w:val="28"/>
                <w:szCs w:val="28"/>
              </w:rPr>
              <w:t>Директор МБОУ</w:t>
            </w:r>
            <w:r w:rsidR="002D2AA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2D2AAD">
              <w:rPr>
                <w:rFonts w:ascii="Times New Roman" w:hAnsi="Times New Roman" w:cs="Times New Roman"/>
                <w:sz w:val="28"/>
                <w:szCs w:val="28"/>
              </w:rPr>
              <w:t>Большешинарская</w:t>
            </w:r>
            <w:proofErr w:type="spellEnd"/>
            <w:r w:rsidR="002D2AA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Pr="003B5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2A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5356" w:rsidRPr="003B5356" w:rsidRDefault="002D2AAD" w:rsidP="002D2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Р.Г./</w:t>
            </w:r>
          </w:p>
          <w:p w:rsidR="003B5356" w:rsidRPr="003B5356" w:rsidRDefault="007A3EC6" w:rsidP="002D2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«14 » апреля </w:t>
            </w:r>
            <w:r w:rsidR="003B5356" w:rsidRPr="003B5356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915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B5356" w:rsidRPr="003B535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B5356" w:rsidRPr="003B5356" w:rsidRDefault="003B5356" w:rsidP="00E51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356" w:rsidRDefault="003B5356" w:rsidP="003B53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2AAD" w:rsidRDefault="002D2AAD" w:rsidP="003B53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2AAD" w:rsidRDefault="002D2AAD" w:rsidP="003B53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2AAD" w:rsidRDefault="002D2AAD" w:rsidP="003B53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2AAD" w:rsidRDefault="002D2AAD" w:rsidP="003B53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2AAD" w:rsidRDefault="002D2AAD" w:rsidP="003B53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2AAD" w:rsidRPr="003B5356" w:rsidRDefault="002D2AAD" w:rsidP="003B53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2AAD" w:rsidRPr="00A62BE8" w:rsidRDefault="002D2AAD" w:rsidP="006866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BE8">
        <w:rPr>
          <w:rFonts w:ascii="Times New Roman" w:hAnsi="Times New Roman" w:cs="Times New Roman"/>
          <w:b/>
          <w:sz w:val="28"/>
          <w:szCs w:val="28"/>
        </w:rPr>
        <w:t xml:space="preserve">«Качественное образование </w:t>
      </w:r>
      <w:proofErr w:type="gramStart"/>
      <w:r w:rsidRPr="00A62BE8">
        <w:rPr>
          <w:rFonts w:ascii="Times New Roman" w:hAnsi="Times New Roman" w:cs="Times New Roman"/>
          <w:b/>
          <w:sz w:val="28"/>
          <w:szCs w:val="28"/>
        </w:rPr>
        <w:t>–з</w:t>
      </w:r>
      <w:proofErr w:type="gramEnd"/>
      <w:r w:rsidRPr="00A62BE8">
        <w:rPr>
          <w:rFonts w:ascii="Times New Roman" w:hAnsi="Times New Roman" w:cs="Times New Roman"/>
          <w:b/>
          <w:sz w:val="28"/>
          <w:szCs w:val="28"/>
        </w:rPr>
        <w:t>алог успеха обучающегося»</w:t>
      </w:r>
    </w:p>
    <w:p w:rsidR="003B5356" w:rsidRPr="00A62BE8" w:rsidRDefault="002D2AAD" w:rsidP="002D2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BE8">
        <w:rPr>
          <w:rStyle w:val="25"/>
          <w:color w:val="000000"/>
          <w:sz w:val="28"/>
          <w:szCs w:val="28"/>
        </w:rPr>
        <w:t>программа повышения качества образования в школах с низкими результатами обучения и школах, функционирующих в неблагоприятных социальных условиях в рамках реализации государственной программы Российской Федерации «Развитие образования»</w:t>
      </w:r>
    </w:p>
    <w:p w:rsidR="003B5356" w:rsidRPr="00A62BE8" w:rsidRDefault="003B5356" w:rsidP="002D2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E80" w:rsidRPr="003B5356" w:rsidRDefault="00112E80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AAD" w:rsidRDefault="002D2AAD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BE8" w:rsidRPr="003B5356" w:rsidRDefault="00A62BE8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3C" w:rsidRPr="008532D9" w:rsidRDefault="0059593C" w:rsidP="005959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532D9">
        <w:rPr>
          <w:rFonts w:ascii="Times New Roman" w:hAnsi="Times New Roman" w:cs="Times New Roman"/>
          <w:b/>
          <w:sz w:val="28"/>
          <w:lang w:val="kk-KZ"/>
        </w:rPr>
        <w:lastRenderedPageBreak/>
        <w:t>Пояснительная записка</w:t>
      </w:r>
    </w:p>
    <w:p w:rsidR="0059593C" w:rsidRPr="008532D9" w:rsidRDefault="0059593C" w:rsidP="00595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532D9">
        <w:rPr>
          <w:rFonts w:ascii="Times New Roman" w:hAnsi="Times New Roman" w:cs="Times New Roman"/>
          <w:sz w:val="28"/>
          <w:lang w:val="kk-KZ"/>
        </w:rPr>
        <w:t xml:space="preserve">Мониторинг школьных программ повышения качества образования </w:t>
      </w:r>
      <w:r>
        <w:rPr>
          <w:rFonts w:ascii="Times New Roman" w:hAnsi="Times New Roman" w:cs="Times New Roman"/>
          <w:sz w:val="28"/>
          <w:lang w:val="kk-KZ"/>
        </w:rPr>
        <w:t>о</w:t>
      </w:r>
      <w:r w:rsidRPr="008532D9">
        <w:rPr>
          <w:rFonts w:ascii="Times New Roman" w:hAnsi="Times New Roman" w:cs="Times New Roman"/>
          <w:sz w:val="28"/>
          <w:lang w:val="kk-KZ"/>
        </w:rPr>
        <w:t>бразовательных организаций (далее – Программа) проводится на основании приказа МОиН РТ от 21.02.20120 № под-266/20.</w:t>
      </w:r>
    </w:p>
    <w:p w:rsidR="0059593C" w:rsidRPr="008532D9" w:rsidRDefault="0059593C" w:rsidP="00595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532D9">
        <w:rPr>
          <w:rFonts w:ascii="Times New Roman" w:hAnsi="Times New Roman" w:cs="Times New Roman"/>
          <w:sz w:val="28"/>
          <w:lang w:val="kk-KZ"/>
        </w:rPr>
        <w:t>Программы повышения качества образования должны быть разработаны образовательными организациями, принимающими участие в реализации мероприятий государственной программы Российской Федерации «Развитие образования» по повышению качества образования в школах с низкими результатами обучения и школах, функционирующих в неблагоприятных социальных условиях, как отдельный документ или как часть функционирующей внутренней системы оценки качества образования.</w:t>
      </w:r>
    </w:p>
    <w:p w:rsidR="0059593C" w:rsidRDefault="0059593C" w:rsidP="00595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532D9">
        <w:rPr>
          <w:rFonts w:ascii="Times New Roman" w:hAnsi="Times New Roman" w:cs="Times New Roman"/>
          <w:sz w:val="28"/>
          <w:lang w:val="kk-KZ"/>
        </w:rPr>
        <w:t>Перечень школ-участниц утвержден приказом Министерства образования и науки Республики Татарстан (далее – МОиН РТ) от от 03.02.2020 № под-160/20.</w:t>
      </w:r>
    </w:p>
    <w:p w:rsidR="0059593C" w:rsidRPr="008532D9" w:rsidRDefault="0059593C" w:rsidP="00595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532D9">
        <w:rPr>
          <w:rFonts w:ascii="Times New Roman" w:hAnsi="Times New Roman" w:cs="Times New Roman"/>
          <w:sz w:val="28"/>
          <w:lang w:val="kk-KZ"/>
        </w:rPr>
        <w:t>В Программе могут быть отражены:</w:t>
      </w:r>
    </w:p>
    <w:p w:rsidR="0059593C" w:rsidRPr="008532D9" w:rsidRDefault="0059593C" w:rsidP="00595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532D9">
        <w:rPr>
          <w:rFonts w:ascii="Times New Roman" w:hAnsi="Times New Roman" w:cs="Times New Roman"/>
          <w:sz w:val="28"/>
          <w:lang w:val="kk-KZ"/>
        </w:rPr>
        <w:t>-</w:t>
      </w:r>
      <w:r w:rsidRPr="008532D9">
        <w:rPr>
          <w:rFonts w:ascii="Times New Roman" w:hAnsi="Times New Roman" w:cs="Times New Roman"/>
          <w:sz w:val="28"/>
          <w:lang w:val="kk-KZ"/>
        </w:rPr>
        <w:tab/>
        <w:t>анализ актуального состояния образовательной организации, стартовые образовательные данные и результаты, характеризующие образовательную организацию, являющиеся актуальными по состоянию на 01.0</w:t>
      </w:r>
      <w:r w:rsidR="003113CC">
        <w:rPr>
          <w:rFonts w:ascii="Times New Roman" w:hAnsi="Times New Roman" w:cs="Times New Roman"/>
          <w:sz w:val="28"/>
          <w:lang w:val="kk-KZ"/>
        </w:rPr>
        <w:t>1</w:t>
      </w:r>
      <w:r w:rsidRPr="008532D9">
        <w:rPr>
          <w:rFonts w:ascii="Times New Roman" w:hAnsi="Times New Roman" w:cs="Times New Roman"/>
          <w:sz w:val="28"/>
          <w:lang w:val="kk-KZ"/>
        </w:rPr>
        <w:t>.20</w:t>
      </w:r>
      <w:r>
        <w:rPr>
          <w:rFonts w:ascii="Times New Roman" w:hAnsi="Times New Roman" w:cs="Times New Roman"/>
          <w:sz w:val="28"/>
          <w:lang w:val="kk-KZ"/>
        </w:rPr>
        <w:t>20</w:t>
      </w:r>
      <w:r w:rsidRPr="008532D9">
        <w:rPr>
          <w:rFonts w:ascii="Times New Roman" w:hAnsi="Times New Roman" w:cs="Times New Roman"/>
          <w:sz w:val="28"/>
          <w:lang w:val="kk-KZ"/>
        </w:rPr>
        <w:t>;</w:t>
      </w:r>
    </w:p>
    <w:p w:rsidR="0059593C" w:rsidRPr="008532D9" w:rsidRDefault="0059593C" w:rsidP="00595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532D9">
        <w:rPr>
          <w:rFonts w:ascii="Times New Roman" w:hAnsi="Times New Roman" w:cs="Times New Roman"/>
          <w:sz w:val="28"/>
          <w:lang w:val="kk-KZ"/>
        </w:rPr>
        <w:t>-</w:t>
      </w:r>
      <w:r w:rsidRPr="008532D9">
        <w:rPr>
          <w:rFonts w:ascii="Times New Roman" w:hAnsi="Times New Roman" w:cs="Times New Roman"/>
          <w:sz w:val="28"/>
          <w:lang w:val="kk-KZ"/>
        </w:rPr>
        <w:tab/>
        <w:t>цели и задачи, сроки, этапы и механизмы ее реализации, разработанные на основе анализы проблемных зон;</w:t>
      </w:r>
    </w:p>
    <w:p w:rsidR="0059593C" w:rsidRPr="008532D9" w:rsidRDefault="0059593C" w:rsidP="00595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532D9">
        <w:rPr>
          <w:rFonts w:ascii="Times New Roman" w:hAnsi="Times New Roman" w:cs="Times New Roman"/>
          <w:sz w:val="28"/>
          <w:lang w:val="kk-KZ"/>
        </w:rPr>
        <w:t>-</w:t>
      </w:r>
      <w:r w:rsidRPr="008532D9">
        <w:rPr>
          <w:rFonts w:ascii="Times New Roman" w:hAnsi="Times New Roman" w:cs="Times New Roman"/>
          <w:sz w:val="28"/>
          <w:lang w:val="kk-KZ"/>
        </w:rPr>
        <w:tab/>
        <w:t>планируемые результаты реализации Программы;</w:t>
      </w:r>
    </w:p>
    <w:p w:rsidR="0059593C" w:rsidRPr="008532D9" w:rsidRDefault="0059593C" w:rsidP="00595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532D9">
        <w:rPr>
          <w:rFonts w:ascii="Times New Roman" w:hAnsi="Times New Roman" w:cs="Times New Roman"/>
          <w:sz w:val="28"/>
          <w:lang w:val="kk-KZ"/>
        </w:rPr>
        <w:t>-</w:t>
      </w:r>
      <w:r w:rsidRPr="008532D9">
        <w:rPr>
          <w:rFonts w:ascii="Times New Roman" w:hAnsi="Times New Roman" w:cs="Times New Roman"/>
          <w:sz w:val="28"/>
          <w:lang w:val="kk-KZ"/>
        </w:rPr>
        <w:tab/>
        <w:t>другая информация об образовательной организации, являющаяся значимой при разработке и реализации Программы.</w:t>
      </w:r>
    </w:p>
    <w:p w:rsidR="0059593C" w:rsidRPr="008532D9" w:rsidRDefault="0059593C" w:rsidP="00595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532D9">
        <w:rPr>
          <w:rFonts w:ascii="Times New Roman" w:hAnsi="Times New Roman" w:cs="Times New Roman"/>
          <w:sz w:val="28"/>
          <w:lang w:val="kk-KZ"/>
        </w:rPr>
        <w:t>Представленные в модели разделы и показатели Программы являются обязательными для заполнения. По необходимости образовательная организация может включить дополнительные разделы и другие сведения об образовательной организации.</w:t>
      </w:r>
    </w:p>
    <w:p w:rsidR="00E51E4D" w:rsidRPr="00A62BE8" w:rsidRDefault="0059593C" w:rsidP="00E51E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2BE8">
        <w:rPr>
          <w:rFonts w:ascii="Times New Roman" w:hAnsi="Times New Roman" w:cs="Times New Roman"/>
          <w:sz w:val="28"/>
          <w:szCs w:val="28"/>
          <w:lang w:val="kk-KZ"/>
        </w:rPr>
        <w:t>В основу программы могут быть положены результаты самообследований, итоги публичных отчетов, результаты освоения основной образовательной программы по уровням образования, основанные на системе оценки достижения планируемых результатов, другие документы и отчеты образовательной организации</w:t>
      </w:r>
      <w:r w:rsidR="00E51E4D" w:rsidRPr="00A62BE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D2AAD" w:rsidRPr="00A62BE8" w:rsidRDefault="002D2AAD" w:rsidP="00A62B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AAD" w:rsidRDefault="002D2AAD" w:rsidP="002D2AAD">
      <w:pPr>
        <w:pStyle w:val="a8"/>
        <w:framePr w:w="10070" w:wrap="notBeside" w:vAnchor="text" w:hAnchor="text" w:xAlign="center" w:y="1"/>
        <w:shd w:val="clear" w:color="auto" w:fill="auto"/>
        <w:spacing w:line="240" w:lineRule="exact"/>
        <w:ind w:firstLine="0"/>
      </w:pPr>
      <w:r>
        <w:rPr>
          <w:rStyle w:val="a7"/>
          <w:b/>
          <w:bCs/>
          <w:color w:val="000000"/>
        </w:rPr>
        <w:lastRenderedPageBreak/>
        <w:t>Информационная справка об образовательной организации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5"/>
        <w:gridCol w:w="5395"/>
      </w:tblGrid>
      <w:tr w:rsidR="002D2AAD" w:rsidTr="002D2AAD">
        <w:trPr>
          <w:trHeight w:hRule="exact" w:val="161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jc w:val="left"/>
              <w:rPr>
                <w:rStyle w:val="25"/>
                <w:b w:val="0"/>
                <w:color w:val="000000"/>
                <w:sz w:val="24"/>
                <w:szCs w:val="24"/>
              </w:rPr>
            </w:pPr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Большешинарская</w:t>
            </w:r>
            <w:proofErr w:type="spellEnd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 xml:space="preserve"> средняя общеобразовательная школа имени А.А. </w:t>
            </w:r>
            <w:proofErr w:type="spellStart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Ахунзянова</w:t>
            </w:r>
            <w:proofErr w:type="spellEnd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 xml:space="preserve"> Сабинского муниципального района РТ»</w:t>
            </w: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rPr>
                <w:rStyle w:val="25"/>
                <w:b w:val="0"/>
                <w:color w:val="000000"/>
                <w:sz w:val="24"/>
                <w:szCs w:val="24"/>
              </w:rPr>
            </w:pP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rPr>
                <w:rStyle w:val="25"/>
                <w:b w:val="0"/>
                <w:color w:val="000000"/>
                <w:sz w:val="24"/>
                <w:szCs w:val="24"/>
              </w:rPr>
            </w:pP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</w:p>
        </w:tc>
      </w:tr>
      <w:tr w:rsidR="002D2AAD" w:rsidTr="002D2AAD">
        <w:trPr>
          <w:trHeight w:hRule="exact" w:val="70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2AAD" w:rsidRPr="007A3EC6" w:rsidRDefault="002D2AAD" w:rsidP="002D2AAD">
            <w:pPr>
              <w:pStyle w:val="a4"/>
              <w:framePr w:w="10070" w:wrap="notBeside" w:vAnchor="text" w:hAnchor="text" w:xAlign="center" w:y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3EC6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rPr>
                <w:rStyle w:val="25"/>
                <w:b w:val="0"/>
                <w:color w:val="000000"/>
                <w:sz w:val="24"/>
                <w:szCs w:val="24"/>
              </w:rPr>
            </w:pPr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 xml:space="preserve">Республика Татарстан, Сабинский район, село Большой </w:t>
            </w:r>
            <w:proofErr w:type="spellStart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Шинар</w:t>
            </w:r>
            <w:proofErr w:type="spellEnd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, улица Кооперативная,33.</w:t>
            </w: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rPr>
                <w:rStyle w:val="25"/>
                <w:b w:val="0"/>
                <w:color w:val="000000"/>
                <w:sz w:val="24"/>
                <w:szCs w:val="24"/>
              </w:rPr>
            </w:pPr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rPr>
                <w:b/>
                <w:sz w:val="24"/>
                <w:szCs w:val="24"/>
              </w:rPr>
            </w:pPr>
          </w:p>
        </w:tc>
      </w:tr>
      <w:tr w:rsidR="002D2AAD" w:rsidTr="002D2AAD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2AAD" w:rsidRPr="007A3EC6" w:rsidRDefault="002D2AAD" w:rsidP="002D2AAD">
            <w:pPr>
              <w:framePr w:w="1007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7A3EC6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  <w:p w:rsidR="002D2AAD" w:rsidRPr="007A3EC6" w:rsidRDefault="002D2AAD" w:rsidP="002D2AAD">
            <w:pPr>
              <w:pStyle w:val="a4"/>
              <w:framePr w:w="10070" w:wrap="notBeside" w:vAnchor="text" w:hAnchor="text" w:xAlign="center" w:y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3EC6">
              <w:rPr>
                <w:rFonts w:ascii="Times New Roman" w:hAnsi="Times New Roman"/>
                <w:sz w:val="24"/>
                <w:szCs w:val="24"/>
              </w:rPr>
              <w:t>(телефон/ адрес электронной почты)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line="240" w:lineRule="exact"/>
              <w:rPr>
                <w:b/>
                <w:sz w:val="24"/>
                <w:szCs w:val="24"/>
              </w:rPr>
            </w:pPr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8(84362)</w:t>
            </w:r>
            <w:r w:rsidRPr="007A3EC6">
              <w:rPr>
                <w:rStyle w:val="25"/>
                <w:b w:val="0"/>
                <w:color w:val="000000"/>
                <w:sz w:val="24"/>
                <w:szCs w:val="24"/>
                <w:lang w:val="en-US"/>
              </w:rPr>
              <w:t>4</w:t>
            </w:r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-</w:t>
            </w:r>
            <w:r w:rsidRPr="007A3EC6">
              <w:rPr>
                <w:rStyle w:val="25"/>
                <w:b w:val="0"/>
                <w:color w:val="000000"/>
                <w:sz w:val="24"/>
                <w:szCs w:val="24"/>
                <w:lang w:val="en-US"/>
              </w:rPr>
              <w:t>12</w:t>
            </w:r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-</w:t>
            </w:r>
            <w:r w:rsidRPr="007A3EC6">
              <w:rPr>
                <w:rStyle w:val="25"/>
                <w:b w:val="0"/>
                <w:color w:val="000000"/>
                <w:sz w:val="24"/>
                <w:szCs w:val="24"/>
                <w:lang w:val="en-US"/>
              </w:rPr>
              <w:t>1</w:t>
            </w:r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 xml:space="preserve">0, </w:t>
            </w:r>
            <w:r w:rsidRPr="007A3EC6">
              <w:rPr>
                <w:rStyle w:val="25"/>
                <w:b w:val="0"/>
                <w:color w:val="000000"/>
                <w:sz w:val="24"/>
                <w:szCs w:val="24"/>
                <w:lang w:val="en-US"/>
              </w:rPr>
              <w:t>shinar</w:t>
            </w:r>
            <w:hyperlink r:id="rId9" w:history="1">
              <w:r w:rsidRPr="007A3EC6">
                <w:rPr>
                  <w:rStyle w:val="a9"/>
                  <w:color w:val="000000"/>
                  <w:sz w:val="24"/>
                  <w:szCs w:val="24"/>
                  <w:lang w:val="en-US"/>
                </w:rPr>
                <w:t>saba@yandex.ru</w:t>
              </w:r>
            </w:hyperlink>
          </w:p>
        </w:tc>
      </w:tr>
      <w:tr w:rsidR="002D2AAD" w:rsidTr="002D2AAD">
        <w:trPr>
          <w:trHeight w:hRule="exact" w:val="997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2AAD" w:rsidRPr="007A3EC6" w:rsidRDefault="002D2AAD" w:rsidP="002D2AAD">
            <w:pPr>
              <w:pStyle w:val="a4"/>
              <w:framePr w:w="10070" w:wrap="notBeside" w:vAnchor="text" w:hAnchor="text" w:xAlign="center" w:y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3EC6">
              <w:rPr>
                <w:rFonts w:ascii="Times New Roman" w:hAnsi="Times New Roman"/>
                <w:sz w:val="24"/>
                <w:szCs w:val="24"/>
              </w:rPr>
              <w:t>Тип населенного пункта</w:t>
            </w:r>
          </w:p>
          <w:p w:rsidR="002D2AAD" w:rsidRPr="007A3EC6" w:rsidRDefault="002D2AAD" w:rsidP="002D2AAD">
            <w:pPr>
              <w:pStyle w:val="a4"/>
              <w:framePr w:w="10070" w:wrap="notBeside" w:vAnchor="text" w:hAnchor="text" w:xAlign="center" w:y="1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3EC6">
              <w:rPr>
                <w:rFonts w:ascii="Times New Roman" w:hAnsi="Times New Roman"/>
                <w:sz w:val="24"/>
                <w:szCs w:val="24"/>
              </w:rPr>
              <w:t>(населенный пункт городского типа/ населенный пункт сельского типа</w:t>
            </w:r>
            <w:proofErr w:type="gramEnd"/>
          </w:p>
          <w:p w:rsidR="002D2AAD" w:rsidRPr="007A3EC6" w:rsidRDefault="002D2AAD" w:rsidP="002D2AAD">
            <w:pPr>
              <w:pStyle w:val="a4"/>
              <w:framePr w:w="10070" w:wrap="notBeside" w:vAnchor="text" w:hAnchor="text" w:xAlign="center" w:y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D2AAD" w:rsidRPr="007A3EC6" w:rsidRDefault="002D2AAD" w:rsidP="002D2AAD">
            <w:pPr>
              <w:pStyle w:val="a4"/>
              <w:framePr w:w="10070" w:wrap="notBeside" w:vAnchor="text" w:hAnchor="text" w:xAlign="center" w:y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D2AAD" w:rsidRPr="007A3EC6" w:rsidRDefault="002D2AAD" w:rsidP="002D2AAD">
            <w:pPr>
              <w:pStyle w:val="a4"/>
              <w:framePr w:w="10070" w:wrap="notBeside" w:vAnchor="text" w:hAnchor="text" w:xAlign="center" w:y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3EC6">
              <w:rPr>
                <w:rFonts w:ascii="Times New Roman" w:hAnsi="Times New Roman"/>
                <w:sz w:val="24"/>
                <w:szCs w:val="24"/>
              </w:rPr>
              <w:t>населенный пункт сельского типа)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7A3EC6">
              <w:rPr>
                <w:sz w:val="24"/>
                <w:szCs w:val="24"/>
              </w:rPr>
              <w:t>Населенный пункт сельского типа</w:t>
            </w:r>
          </w:p>
        </w:tc>
      </w:tr>
      <w:tr w:rsidR="002D2AAD" w:rsidTr="002D2AAD">
        <w:trPr>
          <w:trHeight w:hRule="exact" w:val="5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D2AAD" w:rsidRPr="007A3EC6" w:rsidRDefault="002D2AAD" w:rsidP="002D2AAD">
            <w:pPr>
              <w:pStyle w:val="a4"/>
              <w:framePr w:w="10070" w:wrap="notBeside" w:vAnchor="text" w:hAnchor="text" w:xAlign="center" w:y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3EC6">
              <w:rPr>
                <w:rFonts w:ascii="Times New Roman" w:hAnsi="Times New Roman"/>
                <w:sz w:val="24"/>
                <w:szCs w:val="24"/>
              </w:rPr>
              <w:t>Ф.И.О. директора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before="60" w:line="240" w:lineRule="exact"/>
              <w:rPr>
                <w:rStyle w:val="25"/>
                <w:b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Мубараков</w:t>
            </w:r>
            <w:proofErr w:type="spellEnd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Рамиль</w:t>
            </w:r>
            <w:proofErr w:type="spellEnd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Гилемханович</w:t>
            </w:r>
            <w:proofErr w:type="spellEnd"/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before="60" w:line="240" w:lineRule="exact"/>
              <w:rPr>
                <w:rStyle w:val="25"/>
                <w:b w:val="0"/>
                <w:color w:val="000000"/>
                <w:sz w:val="24"/>
                <w:szCs w:val="24"/>
                <w:lang w:val="en-US"/>
              </w:rPr>
            </w:pP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before="60" w:line="240" w:lineRule="exact"/>
              <w:rPr>
                <w:rStyle w:val="25"/>
                <w:b w:val="0"/>
                <w:color w:val="000000"/>
                <w:sz w:val="24"/>
                <w:szCs w:val="24"/>
                <w:lang w:val="en-US"/>
              </w:rPr>
            </w:pP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before="60" w:line="240" w:lineRule="exact"/>
              <w:rPr>
                <w:rStyle w:val="25"/>
                <w:b w:val="0"/>
                <w:color w:val="000000"/>
                <w:sz w:val="24"/>
                <w:szCs w:val="24"/>
                <w:lang w:val="en-US"/>
              </w:rPr>
            </w:pP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before="60" w:line="240" w:lineRule="exact"/>
              <w:rPr>
                <w:rStyle w:val="25"/>
                <w:b w:val="0"/>
                <w:color w:val="000000"/>
                <w:sz w:val="24"/>
                <w:szCs w:val="24"/>
                <w:lang w:val="en-US"/>
              </w:rPr>
            </w:pP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before="60" w:line="240" w:lineRule="exact"/>
              <w:rPr>
                <w:rStyle w:val="25"/>
                <w:b w:val="0"/>
                <w:color w:val="000000"/>
                <w:sz w:val="24"/>
                <w:szCs w:val="24"/>
                <w:lang w:val="en-US"/>
              </w:rPr>
            </w:pP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before="60" w:line="240" w:lineRule="exact"/>
              <w:rPr>
                <w:b/>
                <w:sz w:val="24"/>
                <w:szCs w:val="24"/>
                <w:lang w:val="en-US"/>
              </w:rPr>
            </w:pPr>
          </w:p>
        </w:tc>
      </w:tr>
      <w:tr w:rsidR="002D2AAD" w:rsidTr="002D2AAD">
        <w:trPr>
          <w:trHeight w:hRule="exact" w:val="849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D2AAD" w:rsidRPr="007A3EC6" w:rsidRDefault="002D2AAD" w:rsidP="002D2AAD">
            <w:pPr>
              <w:pStyle w:val="a4"/>
              <w:framePr w:w="10070" w:wrap="notBeside" w:vAnchor="text" w:hAnchor="text" w:xAlign="center" w:y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3EC6">
              <w:rPr>
                <w:rFonts w:ascii="Times New Roman" w:hAnsi="Times New Roman"/>
                <w:sz w:val="24"/>
                <w:szCs w:val="24"/>
              </w:rPr>
              <w:t>Школа-партнер</w:t>
            </w:r>
          </w:p>
          <w:p w:rsidR="002D2AAD" w:rsidRPr="007A3EC6" w:rsidRDefault="002D2AAD" w:rsidP="002D2AAD">
            <w:pPr>
              <w:pStyle w:val="a4"/>
              <w:framePr w:w="10070" w:wrap="notBeside" w:vAnchor="text" w:hAnchor="text" w:xAlign="center" w:y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3EC6">
              <w:rPr>
                <w:rFonts w:ascii="Times New Roman" w:hAnsi="Times New Roman"/>
                <w:sz w:val="24"/>
                <w:szCs w:val="24"/>
              </w:rPr>
              <w:t>(наименование/ дата</w:t>
            </w:r>
            <w:r w:rsidRPr="007A3EC6">
              <w:rPr>
                <w:sz w:val="24"/>
                <w:szCs w:val="24"/>
              </w:rPr>
              <w:t xml:space="preserve"> </w:t>
            </w:r>
            <w:r w:rsidRPr="007A3EC6">
              <w:rPr>
                <w:rFonts w:ascii="Times New Roman" w:hAnsi="Times New Roman"/>
                <w:sz w:val="24"/>
                <w:szCs w:val="24"/>
              </w:rPr>
              <w:t>заключенного договора/ номер заключенного договора)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before="60" w:line="240" w:lineRule="exact"/>
              <w:rPr>
                <w:rStyle w:val="25"/>
                <w:b w:val="0"/>
                <w:color w:val="000000"/>
                <w:sz w:val="24"/>
                <w:szCs w:val="24"/>
              </w:rPr>
            </w:pPr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>Изминская</w:t>
            </w:r>
            <w:proofErr w:type="spellEnd"/>
            <w:r w:rsidRPr="007A3EC6">
              <w:rPr>
                <w:rStyle w:val="25"/>
                <w:b w:val="0"/>
                <w:color w:val="000000"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  <w:p w:rsidR="002D2AAD" w:rsidRPr="007A3EC6" w:rsidRDefault="002D2AAD" w:rsidP="002D2AAD">
            <w:pPr>
              <w:pStyle w:val="21"/>
              <w:framePr w:w="10070" w:wrap="notBeside" w:vAnchor="text" w:hAnchor="text" w:xAlign="center" w:y="1"/>
              <w:shd w:val="clear" w:color="auto" w:fill="auto"/>
              <w:spacing w:before="60" w:line="240" w:lineRule="exact"/>
              <w:rPr>
                <w:rStyle w:val="25"/>
                <w:b w:val="0"/>
                <w:color w:val="000000"/>
                <w:sz w:val="24"/>
                <w:szCs w:val="24"/>
              </w:rPr>
            </w:pPr>
          </w:p>
        </w:tc>
      </w:tr>
    </w:tbl>
    <w:p w:rsidR="002D2AAD" w:rsidRDefault="002D2AAD" w:rsidP="002D2AAD">
      <w:pPr>
        <w:framePr w:w="10070" w:wrap="notBeside" w:vAnchor="text" w:hAnchor="text" w:xAlign="center" w:y="1"/>
        <w:rPr>
          <w:sz w:val="2"/>
          <w:szCs w:val="2"/>
        </w:rPr>
      </w:pPr>
    </w:p>
    <w:p w:rsidR="002D2AAD" w:rsidRDefault="002D2AAD" w:rsidP="002D2AAD">
      <w:pPr>
        <w:rPr>
          <w:sz w:val="2"/>
          <w:szCs w:val="2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AAD" w:rsidRPr="002D2AAD" w:rsidRDefault="002D2AAD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B15" w:rsidRDefault="00716B15" w:rsidP="001A4F4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FCD" w:rsidRDefault="00B73FCD" w:rsidP="001A4F4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FCD" w:rsidRDefault="00B73FCD" w:rsidP="001A4F4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FCD" w:rsidRDefault="00B73FCD" w:rsidP="001A4F4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FCD" w:rsidRDefault="00B73FCD" w:rsidP="001A4F4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B15" w:rsidRDefault="00716B15" w:rsidP="001A4F4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D09" w:rsidRPr="003B5356" w:rsidRDefault="00446D09" w:rsidP="00446D0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356" w:rsidRPr="003B535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Default="003B5356" w:rsidP="003B5356">
      <w:pPr>
        <w:pStyle w:val="a4"/>
        <w:spacing w:after="0" w:line="36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3B5356" w:rsidRDefault="003B5356" w:rsidP="003B5356">
      <w:pPr>
        <w:pStyle w:val="a4"/>
        <w:spacing w:after="0" w:line="36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3B5356" w:rsidRDefault="003B5356" w:rsidP="003B5356">
      <w:pPr>
        <w:pStyle w:val="a4"/>
        <w:spacing w:after="0" w:line="36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3B5356" w:rsidRDefault="003B5356" w:rsidP="003B5356">
      <w:pPr>
        <w:pStyle w:val="a4"/>
        <w:spacing w:after="0" w:line="360" w:lineRule="auto"/>
        <w:ind w:left="1065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0"/>
        <w:gridCol w:w="6797"/>
      </w:tblGrid>
      <w:tr w:rsidR="002D2AAD" w:rsidRPr="00A62BE8" w:rsidTr="002D2AAD">
        <w:trPr>
          <w:trHeight w:hRule="exact" w:val="1685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2AAD" w:rsidRPr="00A62BE8" w:rsidRDefault="002D2AAD" w:rsidP="002D2AAD">
            <w:pPr>
              <w:pStyle w:val="21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D2AAD" w:rsidRPr="00A62BE8" w:rsidRDefault="002D2AAD" w:rsidP="002D2AAD">
            <w:pPr>
              <w:pStyle w:val="2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“Качественное образование - залог успеха обучающегося” программа повышения качества образования в школах с низкими результатами обучения и школах, функционирующих в неблагоприятных социальных условиях в рамках реализации государственной программы Российской Федерации «Развитие образования»</w:t>
            </w:r>
          </w:p>
        </w:tc>
      </w:tr>
      <w:tr w:rsidR="002D2AAD" w:rsidRPr="00A62BE8" w:rsidTr="002D2AAD">
        <w:trPr>
          <w:trHeight w:hRule="exact" w:val="224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2AAD" w:rsidRPr="00A62BE8" w:rsidRDefault="002D2AAD" w:rsidP="002D2AAD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D2AAD" w:rsidRPr="00A62BE8" w:rsidRDefault="002D2AAD" w:rsidP="002D2AAD">
            <w:pPr>
              <w:pStyle w:val="21"/>
              <w:numPr>
                <w:ilvl w:val="0"/>
                <w:numId w:val="26"/>
              </w:numPr>
              <w:shd w:val="clear" w:color="auto" w:fill="auto"/>
              <w:tabs>
                <w:tab w:val="left" w:pos="221"/>
              </w:tabs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необходимость систематизации накопленного опыта по оценке результативности образовательной деятельности гимназии;</w:t>
            </w:r>
          </w:p>
          <w:p w:rsidR="002D2AAD" w:rsidRPr="00A62BE8" w:rsidRDefault="002D2AAD" w:rsidP="002D2AAD">
            <w:pPr>
              <w:pStyle w:val="21"/>
              <w:numPr>
                <w:ilvl w:val="0"/>
                <w:numId w:val="26"/>
              </w:numPr>
              <w:shd w:val="clear" w:color="auto" w:fill="auto"/>
              <w:tabs>
                <w:tab w:val="left" w:pos="662"/>
              </w:tabs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необходимость обеспечения документальной обоснованности принятия управленческих решений;</w:t>
            </w:r>
          </w:p>
          <w:p w:rsidR="002D2AAD" w:rsidRPr="00A62BE8" w:rsidRDefault="002D2AAD" w:rsidP="002D2AAD">
            <w:pPr>
              <w:pStyle w:val="21"/>
              <w:numPr>
                <w:ilvl w:val="0"/>
                <w:numId w:val="26"/>
              </w:numPr>
              <w:shd w:val="clear" w:color="auto" w:fill="auto"/>
              <w:tabs>
                <w:tab w:val="left" w:pos="379"/>
              </w:tabs>
              <w:rPr>
                <w:rStyle w:val="25"/>
                <w:b w:val="0"/>
                <w:bCs w:val="0"/>
                <w:sz w:val="24"/>
                <w:szCs w:val="24"/>
                <w:shd w:val="clear" w:color="auto" w:fill="auto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необходимость использования программно-целевого метода управления как эффективного средства принятия управленческих решений</w:t>
            </w:r>
          </w:p>
          <w:p w:rsidR="00A62BE8" w:rsidRPr="00A62BE8" w:rsidRDefault="00A62BE8" w:rsidP="00A62BE8">
            <w:pPr>
              <w:pStyle w:val="21"/>
              <w:shd w:val="clear" w:color="auto" w:fill="auto"/>
              <w:tabs>
                <w:tab w:val="left" w:pos="379"/>
              </w:tabs>
              <w:rPr>
                <w:sz w:val="24"/>
                <w:szCs w:val="24"/>
              </w:rPr>
            </w:pPr>
          </w:p>
        </w:tc>
      </w:tr>
      <w:tr w:rsidR="002D2AAD" w:rsidRPr="00A62BE8" w:rsidTr="002D2AAD">
        <w:trPr>
          <w:trHeight w:hRule="exact" w:val="1313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2AAD" w:rsidRPr="00A62BE8" w:rsidRDefault="002D2AAD" w:rsidP="002D2AAD">
            <w:pPr>
              <w:pStyle w:val="21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Разработчики Программы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D2AAD" w:rsidRPr="00A62BE8" w:rsidRDefault="002D2AAD" w:rsidP="002D2AAD">
            <w:pPr>
              <w:pStyle w:val="21"/>
              <w:shd w:val="clear" w:color="auto" w:fill="auto"/>
              <w:spacing w:line="274" w:lineRule="exact"/>
              <w:rPr>
                <w:rStyle w:val="25"/>
                <w:b w:val="0"/>
                <w:color w:val="000000"/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Рабочая группа в составе с представителями администрации, педагогического коллектива, родительского комитета и совета МБОУ «</w:t>
            </w:r>
            <w:proofErr w:type="spellStart"/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Большешинарская</w:t>
            </w:r>
            <w:proofErr w:type="spellEnd"/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 xml:space="preserve"> СОШ имени А.А. </w:t>
            </w:r>
            <w:proofErr w:type="spellStart"/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Ахунзянова</w:t>
            </w:r>
            <w:proofErr w:type="spellEnd"/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 xml:space="preserve"> Сабинского муниципального района РТ»</w:t>
            </w:r>
          </w:p>
          <w:p w:rsidR="002D2AAD" w:rsidRPr="00A62BE8" w:rsidRDefault="002D2AAD" w:rsidP="002D2AAD">
            <w:pPr>
              <w:pStyle w:val="21"/>
              <w:shd w:val="clear" w:color="auto" w:fill="auto"/>
              <w:spacing w:line="274" w:lineRule="exact"/>
              <w:rPr>
                <w:sz w:val="24"/>
                <w:szCs w:val="24"/>
              </w:rPr>
            </w:pPr>
          </w:p>
        </w:tc>
      </w:tr>
      <w:tr w:rsidR="002D2AAD" w:rsidRPr="00A62BE8" w:rsidTr="002D2AAD">
        <w:trPr>
          <w:trHeight w:hRule="exact" w:val="225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2AAD" w:rsidRPr="00A62BE8" w:rsidRDefault="002D2AAD" w:rsidP="002D2AAD">
            <w:pPr>
              <w:pStyle w:val="21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D2AAD" w:rsidRPr="00A62BE8" w:rsidRDefault="002D2AAD" w:rsidP="002D2AAD">
            <w:pPr>
              <w:pStyle w:val="21"/>
              <w:shd w:val="clear" w:color="auto" w:fill="auto"/>
              <w:rPr>
                <w:rStyle w:val="25"/>
                <w:b w:val="0"/>
                <w:color w:val="000000"/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Обеспечение равного доступа к получению качественного общего образования, учебной успешности каждого ребенка независимо от места жительства, социального статуса и материального положения семей школьников через разработку и внедрение республиканской и муниципальной стратегии поддержки школ, работающих в сложных социальных условиях и показывающих низкие образовательные результаты</w:t>
            </w:r>
          </w:p>
          <w:p w:rsidR="002D2AAD" w:rsidRPr="00A62BE8" w:rsidRDefault="002D2AAD" w:rsidP="002D2AAD">
            <w:pPr>
              <w:pStyle w:val="21"/>
              <w:shd w:val="clear" w:color="auto" w:fill="auto"/>
              <w:rPr>
                <w:sz w:val="24"/>
                <w:szCs w:val="24"/>
              </w:rPr>
            </w:pPr>
          </w:p>
        </w:tc>
      </w:tr>
      <w:tr w:rsidR="002D2AAD" w:rsidRPr="00A62BE8" w:rsidTr="002D2AAD">
        <w:trPr>
          <w:trHeight w:hRule="exact" w:val="4705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2AAD" w:rsidRPr="00A62BE8" w:rsidRDefault="002D2AAD" w:rsidP="002D2AAD">
            <w:pPr>
              <w:pStyle w:val="21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D2AAD" w:rsidRPr="00A62BE8" w:rsidRDefault="002D2AAD" w:rsidP="002D2AAD">
            <w:pPr>
              <w:pStyle w:val="21"/>
              <w:numPr>
                <w:ilvl w:val="0"/>
                <w:numId w:val="27"/>
              </w:numPr>
              <w:shd w:val="clear" w:color="auto" w:fill="auto"/>
              <w:tabs>
                <w:tab w:val="left" w:pos="706"/>
              </w:tabs>
              <w:spacing w:line="274" w:lineRule="exac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Позитивное и эффективное развитие школы, ориентированной на удовлетворение потребностей учащихся, родителей учащихся и учителей в качественном образовании, доступном для всех учащихся вне зависимости от социально-культурных возможностей семьи, уровня подготовленности учащегося, путем обновления структуры и содержания образования, развития практической направленности образовательных программ.</w:t>
            </w:r>
          </w:p>
          <w:p w:rsidR="002D2AAD" w:rsidRPr="00A62BE8" w:rsidRDefault="002D2AAD" w:rsidP="002D2AAD">
            <w:pPr>
              <w:pStyle w:val="21"/>
              <w:numPr>
                <w:ilvl w:val="0"/>
                <w:numId w:val="27"/>
              </w:numPr>
              <w:shd w:val="clear" w:color="auto" w:fill="auto"/>
              <w:tabs>
                <w:tab w:val="left" w:pos="682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Повышение профессиональной компетенции педагогических кадров как необходимого условия обеспечения современного качества образования.</w:t>
            </w:r>
          </w:p>
          <w:p w:rsidR="002D2AAD" w:rsidRPr="00A62BE8" w:rsidRDefault="002D2AAD" w:rsidP="002D2AAD">
            <w:pPr>
              <w:pStyle w:val="21"/>
              <w:numPr>
                <w:ilvl w:val="0"/>
                <w:numId w:val="27"/>
              </w:numPr>
              <w:shd w:val="clear" w:color="auto" w:fill="auto"/>
              <w:tabs>
                <w:tab w:val="left" w:pos="71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Создание сетевой организации управления качеством образования на основе принципов взаимодействия, социального партнерства, адресности информационных потоков.</w:t>
            </w:r>
          </w:p>
          <w:p w:rsidR="002D2AAD" w:rsidRPr="00A62BE8" w:rsidRDefault="002D2AAD" w:rsidP="002D2AAD">
            <w:pPr>
              <w:pStyle w:val="21"/>
              <w:numPr>
                <w:ilvl w:val="0"/>
                <w:numId w:val="27"/>
              </w:numPr>
              <w:shd w:val="clear" w:color="auto" w:fill="auto"/>
              <w:tabs>
                <w:tab w:val="left" w:pos="706"/>
              </w:tabs>
              <w:spacing w:line="274" w:lineRule="exact"/>
              <w:jc w:val="left"/>
              <w:rPr>
                <w:rStyle w:val="25"/>
                <w:b w:val="0"/>
                <w:bCs w:val="0"/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Выявление факторов, влияющих на качество образования и принятие обоснованных управленческих решений.</w:t>
            </w:r>
          </w:p>
          <w:p w:rsidR="002D2AAD" w:rsidRPr="00A62BE8" w:rsidRDefault="002D2AAD" w:rsidP="002D2AAD">
            <w:pPr>
              <w:pStyle w:val="21"/>
              <w:shd w:val="clear" w:color="auto" w:fill="auto"/>
              <w:tabs>
                <w:tab w:val="left" w:pos="706"/>
              </w:tabs>
              <w:spacing w:line="274" w:lineRule="exact"/>
              <w:jc w:val="left"/>
              <w:rPr>
                <w:rStyle w:val="25"/>
                <w:b w:val="0"/>
                <w:color w:val="000000"/>
                <w:sz w:val="24"/>
                <w:szCs w:val="24"/>
              </w:rPr>
            </w:pPr>
          </w:p>
          <w:p w:rsidR="002D2AAD" w:rsidRPr="00A62BE8" w:rsidRDefault="002D2AAD" w:rsidP="002D2AAD">
            <w:pPr>
              <w:pStyle w:val="21"/>
              <w:shd w:val="clear" w:color="auto" w:fill="auto"/>
              <w:tabs>
                <w:tab w:val="left" w:pos="706"/>
              </w:tabs>
              <w:spacing w:line="274" w:lineRule="exact"/>
              <w:jc w:val="left"/>
              <w:rPr>
                <w:rStyle w:val="25"/>
                <w:b w:val="0"/>
                <w:bCs w:val="0"/>
                <w:sz w:val="24"/>
                <w:szCs w:val="24"/>
              </w:rPr>
            </w:pPr>
          </w:p>
          <w:p w:rsidR="002D2AAD" w:rsidRPr="00A62BE8" w:rsidRDefault="002D2AAD" w:rsidP="002D2AAD">
            <w:pPr>
              <w:pStyle w:val="21"/>
              <w:shd w:val="clear" w:color="auto" w:fill="auto"/>
              <w:tabs>
                <w:tab w:val="left" w:pos="706"/>
              </w:tabs>
              <w:spacing w:line="274" w:lineRule="exact"/>
              <w:jc w:val="left"/>
              <w:rPr>
                <w:sz w:val="24"/>
                <w:szCs w:val="24"/>
              </w:rPr>
            </w:pPr>
          </w:p>
        </w:tc>
      </w:tr>
      <w:tr w:rsidR="002D2AAD" w:rsidRPr="00A62BE8" w:rsidTr="002D2AAD">
        <w:trPr>
          <w:trHeight w:hRule="exact" w:val="1622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D2AAD" w:rsidRPr="00A62BE8" w:rsidRDefault="002D2AAD" w:rsidP="002D2AAD">
            <w:pPr>
              <w:pStyle w:val="2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Перечень основных направлений Программы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AAD" w:rsidRPr="00A62BE8" w:rsidRDefault="002D2AAD" w:rsidP="002D2AAD">
            <w:pPr>
              <w:pStyle w:val="2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- создание условий для непрерывного развития школы и проявления творческих способностей педагогов и учащихся;</w:t>
            </w:r>
          </w:p>
          <w:p w:rsidR="002D2AAD" w:rsidRPr="00A62BE8" w:rsidRDefault="002D2AAD" w:rsidP="002D2AAD">
            <w:pPr>
              <w:pStyle w:val="21"/>
              <w:shd w:val="clear" w:color="auto" w:fill="auto"/>
              <w:spacing w:line="322" w:lineRule="exact"/>
              <w:rPr>
                <w:rStyle w:val="25"/>
                <w:b w:val="0"/>
                <w:color w:val="000000"/>
                <w:sz w:val="24"/>
                <w:szCs w:val="24"/>
              </w:rPr>
            </w:pPr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 xml:space="preserve">- создание в школе инновационной образовательной среды, обеспечивающей удовлетворение </w:t>
            </w:r>
            <w:proofErr w:type="gramStart"/>
            <w:r w:rsidRPr="00A62BE8">
              <w:rPr>
                <w:rStyle w:val="25"/>
                <w:b w:val="0"/>
                <w:color w:val="000000"/>
                <w:sz w:val="24"/>
                <w:szCs w:val="24"/>
              </w:rPr>
              <w:t>образовательных</w:t>
            </w:r>
            <w:proofErr w:type="gramEnd"/>
          </w:p>
          <w:p w:rsidR="002D2AAD" w:rsidRPr="00A62BE8" w:rsidRDefault="002D2AAD" w:rsidP="002D2AAD">
            <w:pPr>
              <w:pStyle w:val="21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</w:tc>
      </w:tr>
    </w:tbl>
    <w:p w:rsidR="002D2AAD" w:rsidRDefault="002D2AAD" w:rsidP="00D92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2BE8" w:rsidRPr="00D92D52" w:rsidRDefault="00A62BE8" w:rsidP="00D92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313E" w:rsidRPr="00A62BE8" w:rsidRDefault="00ED2EF2" w:rsidP="002D2AAD">
      <w:pPr>
        <w:pStyle w:val="a4"/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A62BE8">
        <w:rPr>
          <w:rFonts w:ascii="Times New Roman" w:hAnsi="Times New Roman" w:cs="Times New Roman"/>
          <w:b/>
          <w:sz w:val="24"/>
          <w:szCs w:val="24"/>
        </w:rPr>
        <w:lastRenderedPageBreak/>
        <w:t>Анализ основных показателей текущего состояния образовательного пространства</w:t>
      </w:r>
      <w:r w:rsidR="009B7DCA" w:rsidRPr="00A62BE8">
        <w:rPr>
          <w:sz w:val="24"/>
          <w:szCs w:val="24"/>
        </w:rPr>
        <w:t xml:space="preserve"> (</w:t>
      </w:r>
      <w:r w:rsidR="009B7DCA" w:rsidRPr="00A62BE8">
        <w:rPr>
          <w:rFonts w:ascii="Times New Roman" w:hAnsi="Times New Roman" w:cs="Times New Roman"/>
          <w:b/>
          <w:sz w:val="24"/>
          <w:szCs w:val="24"/>
        </w:rPr>
        <w:t>по состоянию на 01.01.2020)</w:t>
      </w:r>
    </w:p>
    <w:p w:rsidR="00465586" w:rsidRPr="00A62BE8" w:rsidRDefault="006072F6" w:rsidP="002D2AAD">
      <w:pPr>
        <w:pStyle w:val="a4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62BE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Стартовые образовательные </w:t>
      </w:r>
      <w:r w:rsidR="008E038F" w:rsidRPr="00A62BE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данные и </w:t>
      </w:r>
      <w:r w:rsidRPr="00A62BE8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</w:t>
      </w:r>
    </w:p>
    <w:tbl>
      <w:tblPr>
        <w:tblW w:w="10785" w:type="dxa"/>
        <w:tblInd w:w="-54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1853"/>
        <w:gridCol w:w="9"/>
        <w:gridCol w:w="1417"/>
        <w:gridCol w:w="709"/>
        <w:gridCol w:w="709"/>
        <w:gridCol w:w="142"/>
        <w:gridCol w:w="302"/>
        <w:gridCol w:w="406"/>
        <w:gridCol w:w="567"/>
        <w:gridCol w:w="32"/>
        <w:gridCol w:w="149"/>
        <w:gridCol w:w="709"/>
        <w:gridCol w:w="1426"/>
      </w:tblGrid>
      <w:tr w:rsidR="004E766D" w:rsidRPr="004E766D" w:rsidTr="00FB12E0">
        <w:trPr>
          <w:trHeight w:val="406"/>
        </w:trPr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66D" w:rsidRPr="00FC0CB3" w:rsidRDefault="004E766D" w:rsidP="004E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C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700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66D" w:rsidRPr="00FC0CB3" w:rsidRDefault="004E766D" w:rsidP="004E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766D" w:rsidRPr="00FC0CB3" w:rsidRDefault="004E766D" w:rsidP="004E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Проблемные зоны. Анализ причин</w:t>
            </w:r>
          </w:p>
        </w:tc>
      </w:tr>
      <w:tr w:rsidR="00881753" w:rsidRPr="004E766D" w:rsidTr="00D63166">
        <w:trPr>
          <w:trHeight w:val="686"/>
        </w:trPr>
        <w:tc>
          <w:tcPr>
            <w:tcW w:w="23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53" w:rsidRDefault="00881753" w:rsidP="00737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2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обучающихся по уровням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81753" w:rsidRPr="004E766D" w:rsidRDefault="00881753" w:rsidP="003D7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(по состоянию на 01.01.20</w:t>
            </w:r>
            <w:r w:rsidR="00CE6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9" w:type="dxa"/>
            <w:gridSpan w:val="3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912" w:rsidRPr="00DA7912" w:rsidRDefault="00DA7912" w:rsidP="00DA7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79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 обучающихся, осваивающих образовательные</w:t>
            </w:r>
          </w:p>
          <w:p w:rsidR="00881753" w:rsidRPr="008E1271" w:rsidRDefault="00DA7912" w:rsidP="00DA7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79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программы </w:t>
            </w:r>
            <w:r w:rsidR="00F42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НОО</w:t>
            </w:r>
            <w:r w:rsidR="008817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25" w:type="dxa"/>
            <w:gridSpan w:val="9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881753" w:rsidRPr="002D2AAD" w:rsidRDefault="00881753" w:rsidP="002D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81753" w:rsidRPr="002D2AAD" w:rsidRDefault="002D2AAD" w:rsidP="002D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A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2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881753" w:rsidRPr="004E766D" w:rsidRDefault="00881753" w:rsidP="004E766D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1753" w:rsidRPr="004E766D" w:rsidTr="00D63166">
        <w:trPr>
          <w:trHeight w:val="691"/>
        </w:trPr>
        <w:tc>
          <w:tcPr>
            <w:tcW w:w="23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53" w:rsidRPr="004F20C4" w:rsidRDefault="00881753" w:rsidP="00737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912" w:rsidRPr="00DA7912" w:rsidRDefault="00DA7912" w:rsidP="00DA7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79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 обучающихся, осваивающих образовательные</w:t>
            </w:r>
          </w:p>
          <w:p w:rsidR="00881753" w:rsidRPr="008E1271" w:rsidRDefault="00DA7912" w:rsidP="00DA7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DA79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рограммы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ООО</w:t>
            </w:r>
          </w:p>
        </w:tc>
        <w:tc>
          <w:tcPr>
            <w:tcW w:w="3725" w:type="dxa"/>
            <w:gridSpan w:val="9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881753" w:rsidRPr="002D2AAD" w:rsidRDefault="002D2AAD" w:rsidP="002D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A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</w:tcPr>
          <w:p w:rsidR="00881753" w:rsidRPr="004E766D" w:rsidRDefault="00881753" w:rsidP="004E766D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1753" w:rsidRPr="004E766D" w:rsidTr="00D63166">
        <w:trPr>
          <w:trHeight w:val="831"/>
        </w:trPr>
        <w:tc>
          <w:tcPr>
            <w:tcW w:w="23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53" w:rsidRPr="004F20C4" w:rsidRDefault="00881753" w:rsidP="00737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912" w:rsidRPr="00DA7912" w:rsidRDefault="00DA7912" w:rsidP="00DA7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79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 обучающихся, осваивающих образовательные</w:t>
            </w:r>
          </w:p>
          <w:p w:rsidR="00881753" w:rsidRPr="008E1271" w:rsidRDefault="00DA7912" w:rsidP="00DA7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79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 среднего общего образования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</w:t>
            </w:r>
            <w:r w:rsidR="008817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25" w:type="dxa"/>
            <w:gridSpan w:val="9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881753" w:rsidRPr="002D2AAD" w:rsidRDefault="002D2AAD" w:rsidP="002D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A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</w:tcPr>
          <w:p w:rsidR="00881753" w:rsidRPr="004E766D" w:rsidRDefault="00881753" w:rsidP="004E766D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4D0B" w:rsidRPr="004E766D" w:rsidTr="00D63166">
        <w:trPr>
          <w:trHeight w:val="406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66D" w:rsidRPr="004E766D" w:rsidRDefault="004E766D" w:rsidP="004E7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Движение контингента 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66D" w:rsidRPr="004E766D" w:rsidRDefault="004E766D" w:rsidP="004E76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66D" w:rsidRPr="004E766D" w:rsidRDefault="004E766D" w:rsidP="004E76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E766D" w:rsidRPr="004E766D" w:rsidRDefault="004E766D" w:rsidP="004E76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0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0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06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46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обучающихся с ОВЗ, обучающихся по АООП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4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4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365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13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обучающихся </w:t>
            </w:r>
          </w:p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дому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12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12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12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10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перешедших</w:t>
            </w: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семейно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1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D63166">
        <w:trPr>
          <w:trHeight w:val="421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1C71C5">
        <w:trPr>
          <w:trHeight w:val="426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CFA" w:rsidRPr="004E766D" w:rsidRDefault="002D2AAD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4E766D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85644" w:rsidRDefault="00485644" w:rsidP="00485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644">
              <w:rPr>
                <w:rFonts w:ascii="Times New Roman" w:hAnsi="Times New Roman" w:cs="Times New Roman"/>
                <w:b/>
                <w:sz w:val="24"/>
                <w:szCs w:val="24"/>
              </w:rPr>
              <w:t>Дети, состоящие на учете в ПДН УВД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85644" w:rsidRDefault="00485644" w:rsidP="00485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85644" w:rsidRDefault="00485644" w:rsidP="00485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85644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85644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5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Дети, состоящие на </w:t>
            </w:r>
            <w:r w:rsidRPr="004856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учете в КДН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85644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85644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426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85644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85644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5644">
              <w:rPr>
                <w:rFonts w:ascii="Times New Roman" w:hAnsi="Times New Roman" w:cs="Times New Roman"/>
                <w:b/>
                <w:sz w:val="24"/>
                <w:szCs w:val="24"/>
              </w:rPr>
              <w:t>Семьи, состоящие на МСРК (СОП)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426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Дети-мигранты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2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426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4E766D" w:rsidRDefault="002D2AA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408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5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Кадровый состав</w:t>
            </w:r>
          </w:p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C6D4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икац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372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85644" w:rsidRPr="00DC6D4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/ доля от общего количества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408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85644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321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r w:rsidRPr="009B7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педагогических работников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27E79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24/85,71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351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них: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высшую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категорию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27E79" w:rsidP="00427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2/8,33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322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первую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категорию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27E79" w:rsidP="00427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16/66,66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25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8548CC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27E79" w:rsidP="00427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5/20,83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25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8548CC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54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аттестованы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27E79" w:rsidP="00427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 4,16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390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37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644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/ доля от общего количества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319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4C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326693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2/8,33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273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326693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14/58,33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278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старше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326693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8/33,33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278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130C6E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Движение кадрового состава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F765B">
        <w:trPr>
          <w:trHeight w:val="278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85644" w:rsidRPr="00B66A49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A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Pr="00B66A49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A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644" w:rsidRPr="00B66A49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A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F765B">
        <w:trPr>
          <w:trHeight w:val="278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F765B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F76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DF76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 w:rsidRPr="00DF76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F76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аботников</w:t>
            </w:r>
            <w:proofErr w:type="spellEnd"/>
            <w:r w:rsidRPr="00DF76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на начало 2019-2020 </w:t>
            </w:r>
            <w:proofErr w:type="spellStart"/>
            <w:r w:rsidRPr="00DF76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85644" w:rsidRPr="00B66A49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Pr="00B66A49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644" w:rsidRPr="00B66A49" w:rsidRDefault="00326693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F765B">
        <w:trPr>
          <w:trHeight w:val="278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F76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 них: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уволились в течени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7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DF7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85644" w:rsidRPr="00B66A49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Pr="00B66A49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644" w:rsidRPr="00B66A49" w:rsidRDefault="007A06C2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F765B">
        <w:trPr>
          <w:trHeight w:val="278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вновь прибывшие </w:t>
            </w:r>
            <w:r w:rsidRPr="00DF7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F7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F7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2019-2020 </w:t>
            </w:r>
            <w:proofErr w:type="spellStart"/>
            <w:r w:rsidRPr="00DF7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85644" w:rsidRPr="00B66A49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Pr="00B66A49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644" w:rsidRPr="00B66A49" w:rsidRDefault="007A06C2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1C71C5">
        <w:trPr>
          <w:trHeight w:val="621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8B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возраст преподавательского состава</w:t>
            </w:r>
          </w:p>
        </w:tc>
        <w:tc>
          <w:tcPr>
            <w:tcW w:w="37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Default="00326693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45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67"/>
        </w:trPr>
        <w:tc>
          <w:tcPr>
            <w:tcW w:w="2355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0705E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D08B5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педагогов, участвующих в профессиональных </w:t>
            </w:r>
            <w:r w:rsidRPr="00B53A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конкурсах</w:t>
            </w:r>
          </w:p>
        </w:tc>
        <w:tc>
          <w:tcPr>
            <w:tcW w:w="37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Default="003469C9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10/41%</w:t>
            </w:r>
          </w:p>
        </w:tc>
        <w:tc>
          <w:tcPr>
            <w:tcW w:w="1426" w:type="dxa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469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Дополнительное образование и внеурочная деятельность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A62BE8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реализуемых программ дополнительного образования в ОО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A62BE8" w:rsidRDefault="00A62BE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6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A62BE8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получающих дополнительное образование в ОО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A62BE8" w:rsidRDefault="00A62BE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80%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A62BE8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получающих дополнительное образование в других организациях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A62BE8" w:rsidRDefault="00A62BE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20%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A62BE8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охваченных внеурочной деятельностью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A62BE8" w:rsidRDefault="00A62BE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91,76%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9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Количество программ, реализуемых в рамках внеурочной деятельности:</w:t>
            </w:r>
          </w:p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9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духовно-нравственное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A62BE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10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9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физкультурно-спортивное и оздоровительное 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A62BE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9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9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социальное 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A62BE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10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469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общеинтеллектуальное</w:t>
            </w:r>
            <w:proofErr w:type="spellEnd"/>
            <w:r w:rsidRPr="003469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A62BE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10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9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общекультурное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A62BE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10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54C4E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Поступление в организации профессионального образования </w:t>
            </w:r>
          </w:p>
          <w:p w:rsidR="00485644" w:rsidRPr="00D54C4E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9 </w:t>
            </w:r>
            <w:proofErr w:type="spellStart"/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.)</w:t>
            </w:r>
          </w:p>
        </w:tc>
        <w:tc>
          <w:tcPr>
            <w:tcW w:w="1853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485644" w:rsidRPr="008B3C5B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2E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выпускнико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8B3C5B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2E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Поступили на дальнейшее обучение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54C4E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34780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34780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2E0">
              <w:rPr>
                <w:rFonts w:ascii="Times New Roman" w:eastAsia="Times New Roman" w:hAnsi="Times New Roman" w:cs="Times New Roman"/>
                <w:sz w:val="24"/>
                <w:szCs w:val="24"/>
              </w:rPr>
              <w:t>в 10-е классы (число/%)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8B3C5B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2E0">
              <w:rPr>
                <w:rFonts w:ascii="Times New Roman" w:eastAsia="Times New Roman" w:hAnsi="Times New Roman" w:cs="Times New Roman"/>
                <w:sz w:val="24"/>
                <w:szCs w:val="24"/>
              </w:rPr>
              <w:t>в учреждения СПО (число/%)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54C4E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5B7072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072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7A06C2" w:rsidP="00485644">
            <w:pPr>
              <w:jc w:val="center"/>
            </w:pPr>
            <w:r>
              <w:t>13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7A06C2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7/53,84</w:t>
            </w:r>
          </w:p>
        </w:tc>
        <w:tc>
          <w:tcPr>
            <w:tcW w:w="2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7A06C2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6/46,15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54C4E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5B7072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072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7A06C2" w:rsidP="00485644">
            <w:pPr>
              <w:jc w:val="center"/>
            </w:pPr>
            <w:r>
              <w:t>10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7A06C2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4/40</w:t>
            </w:r>
          </w:p>
        </w:tc>
        <w:tc>
          <w:tcPr>
            <w:tcW w:w="2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7A06C2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6/60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54C4E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5B7072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072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7A06C2" w:rsidP="00485644">
            <w:pPr>
              <w:jc w:val="center"/>
            </w:pPr>
            <w:r>
              <w:t>11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  <w:r w:rsidRPr="007B296C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2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  <w:r w:rsidRPr="007B296C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54C4E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/ доля</w:t>
            </w:r>
          </w:p>
          <w:p w:rsidR="00485644" w:rsidRPr="00D54C4E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получивших аттестат об основном общем образовании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5B7072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5B7072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3469C9" w:rsidRDefault="003469C9" w:rsidP="003469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3469C9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2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3469C9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54C4E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Поступление в организации профессионального образования</w:t>
            </w:r>
          </w:p>
          <w:p w:rsidR="00485644" w:rsidRPr="00D6316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(11 </w:t>
            </w:r>
            <w:proofErr w:type="spellStart"/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 w:rsidRPr="00D54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.)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5B7072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  <w:r w:rsidRPr="00FB1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выпускников </w:t>
            </w:r>
          </w:p>
        </w:tc>
        <w:tc>
          <w:tcPr>
            <w:tcW w:w="3725" w:type="dxa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B296C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2E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Поступили в образовательные учреждения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5B7072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B296C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ВПО </w:t>
            </w:r>
            <w:r w:rsidRPr="00FB12E0">
              <w:rPr>
                <w:rFonts w:ascii="Times New Roman" w:eastAsia="Times New Roman" w:hAnsi="Times New Roman" w:cs="Times New Roman"/>
                <w:sz w:val="24"/>
                <w:szCs w:val="24"/>
              </w:rPr>
              <w:t>(число/%)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B296C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 </w:t>
            </w:r>
            <w:r w:rsidRPr="00FB12E0">
              <w:rPr>
                <w:rFonts w:ascii="Times New Roman" w:eastAsia="Times New Roman" w:hAnsi="Times New Roman" w:cs="Times New Roman"/>
                <w:sz w:val="24"/>
                <w:szCs w:val="24"/>
              </w:rPr>
              <w:t>(число/%)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B296C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поступившие в 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B12E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B12E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число/%)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5B7072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072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3469C9" w:rsidP="00485644">
            <w:pPr>
              <w:jc w:val="center"/>
            </w:pPr>
            <w:r>
              <w:t>6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3469C9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4/66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3469C9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2/33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3469C9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/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5B7072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072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3469C9" w:rsidP="00485644">
            <w:pPr>
              <w:jc w:val="center"/>
            </w:pPr>
            <w:r>
              <w:t>5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3469C9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5/100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3469C9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B296C" w:rsidRDefault="003469C9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D63166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5B7072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072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3469C9" w:rsidP="00485644">
            <w:pPr>
              <w:jc w:val="center"/>
            </w:pPr>
            <w:r>
              <w:t>7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  <w:r w:rsidRPr="007B296C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  <w:r w:rsidRPr="007B296C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B296C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96C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485644">
        <w:trPr>
          <w:trHeight w:val="405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оценка </w:t>
            </w:r>
          </w:p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 ОГЭ</w:t>
            </w:r>
          </w:p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hAnsi="Times New Roman" w:cs="Times New Roman"/>
                <w:b/>
                <w:sz w:val="24"/>
                <w:szCs w:val="24"/>
              </w:rPr>
              <w:t>по обязательным предметам</w:t>
            </w:r>
          </w:p>
          <w:p w:rsidR="00485644" w:rsidRPr="00676632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яя оценка</w:t>
            </w:r>
          </w:p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 ОО</w:t>
            </w:r>
          </w:p>
        </w:tc>
        <w:tc>
          <w:tcPr>
            <w:tcW w:w="2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Средн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яя оценка </w:t>
            </w: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Динамика </w:t>
            </w:r>
            <w:r w:rsidRPr="001F5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изменения показателя за год</w:t>
            </w:r>
          </w:p>
        </w:tc>
      </w:tr>
      <w:tr w:rsidR="00485644" w:rsidRPr="004E766D" w:rsidTr="00485644">
        <w:trPr>
          <w:trHeight w:val="40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76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,14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2144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A4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Низкие результаты ОГЭ по физике и обществознанию. </w:t>
            </w: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D8644B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4B"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823B18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18"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5644" w:rsidRPr="004E766D" w:rsidTr="00485644">
        <w:trPr>
          <w:trHeight w:val="495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7456152"/>
            <w:r w:rsidRPr="004E766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по ЕГЭ</w:t>
            </w:r>
          </w:p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hAnsi="Times New Roman" w:cs="Times New Roman"/>
                <w:b/>
                <w:sz w:val="24"/>
                <w:szCs w:val="24"/>
              </w:rPr>
              <w:t>по обязательным предметам</w:t>
            </w:r>
          </w:p>
          <w:p w:rsidR="00485644" w:rsidRPr="001F22D7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Средний балл </w:t>
            </w:r>
          </w:p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ОО</w:t>
            </w:r>
          </w:p>
        </w:tc>
        <w:tc>
          <w:tcPr>
            <w:tcW w:w="2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Средний по балл </w:t>
            </w:r>
          </w:p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РТ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Динамика изменения показателя за год</w:t>
            </w:r>
          </w:p>
        </w:tc>
      </w:tr>
      <w:tr w:rsidR="00485644" w:rsidRPr="004E766D" w:rsidTr="00485644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74,12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73</w:t>
            </w: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2144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01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Низкие результаты ЕГЭ по физике. </w:t>
            </w: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57,73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57,01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63,30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66,36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68,96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57,62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57,75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48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59,5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58,39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58,93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69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64,34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64,82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67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76,69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79,85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72,21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76,50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63,57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67,33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71,5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DA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61,96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60,66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4CC7" w:rsidRPr="004E766D" w:rsidTr="00605EF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CC7" w:rsidRPr="004E766D" w:rsidRDefault="00DA4CC7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CC7" w:rsidRPr="007413D6" w:rsidRDefault="00DA4CC7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D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  <w:r>
              <w:t>72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CC7" w:rsidRPr="00B75D65" w:rsidRDefault="00DA4CC7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62,39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A4CC7" w:rsidRPr="00B75D65" w:rsidRDefault="00DA4CC7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69,20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Default="00DA4CC7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C7" w:rsidRPr="004E766D" w:rsidRDefault="00DA4CC7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по баллам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ВПР</w:t>
            </w:r>
            <w:r w:rsidRPr="005C7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разрезе предметов за 3 года</w:t>
            </w:r>
          </w:p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0437B" w:rsidRDefault="00485644" w:rsidP="0048564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D0437B">
              <w:rPr>
                <w:b/>
                <w:sz w:val="24"/>
              </w:rPr>
              <w:t>Предмет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644" w:rsidRPr="00D0437B" w:rsidRDefault="00485644" w:rsidP="0048564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D0437B">
              <w:rPr>
                <w:b/>
                <w:sz w:val="24"/>
              </w:rPr>
              <w:t>Количество участников</w:t>
            </w:r>
          </w:p>
        </w:tc>
        <w:tc>
          <w:tcPr>
            <w:tcW w:w="3725" w:type="dxa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  <w:r w:rsidRPr="00D0437B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Распределение групп баллов в %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485644">
        <w:trPr>
          <w:trHeight w:val="495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7413D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D0EE5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D0EE5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D0EE5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95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70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587B8C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   </w:t>
            </w: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8</w:t>
            </w: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год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485644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1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485644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3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485644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7413D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61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9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70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Default="00485644" w:rsidP="00485644">
            <w:pPr>
              <w:jc w:val="center"/>
            </w:pP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9</w:t>
            </w: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год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5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5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7413D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61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7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9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70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Default="00485644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       </w:t>
            </w: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20 </w:t>
            </w: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год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485644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7413D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61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485644">
        <w:trPr>
          <w:trHeight w:val="49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по баллам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ВПР</w:t>
            </w:r>
            <w:r w:rsidRPr="005C7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разрезе предметов за 3 года</w:t>
            </w:r>
          </w:p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0437B" w:rsidRDefault="00485644" w:rsidP="0048564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D0437B">
              <w:rPr>
                <w:b/>
                <w:sz w:val="24"/>
              </w:rPr>
              <w:t>Предмет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644" w:rsidRPr="00D0437B" w:rsidRDefault="00485644" w:rsidP="0048564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D0437B">
              <w:rPr>
                <w:b/>
                <w:sz w:val="24"/>
              </w:rPr>
              <w:t>Количество участников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  <w:r w:rsidRPr="00D0437B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Распределение групп баллов в %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63617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D0EE5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D0EE5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D0EE5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9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70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Default="00485644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   </w:t>
            </w: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8</w:t>
            </w: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год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1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2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7413D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2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70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63617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605EFD" w:rsidP="00485644">
            <w:pPr>
              <w:jc w:val="center"/>
            </w:pPr>
            <w:r>
              <w:t>2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9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70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Default="00485644" w:rsidP="00485644">
            <w:pPr>
              <w:jc w:val="center"/>
            </w:pP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9</w:t>
            </w: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год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3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7413D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2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63617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9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70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Default="00485644" w:rsidP="00485644">
            <w:pPr>
              <w:jc w:val="center"/>
            </w:pP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</w:t>
            </w:r>
            <w:r w:rsidRPr="00587B8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год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7413D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63617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9B7DCA">
        <w:trPr>
          <w:trHeight w:val="49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по баллам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ВПР</w:t>
            </w:r>
            <w:r w:rsidRPr="005C7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разрезе предметов за 3 года</w:t>
            </w:r>
          </w:p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B735C9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B735C9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2018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D0437B" w:rsidRDefault="00485644" w:rsidP="0048564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D0437B">
              <w:rPr>
                <w:b/>
                <w:sz w:val="24"/>
              </w:rPr>
              <w:t>Предмет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644" w:rsidRPr="00D0437B" w:rsidRDefault="00485644" w:rsidP="0048564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D0437B">
              <w:rPr>
                <w:b/>
                <w:sz w:val="24"/>
              </w:rPr>
              <w:t>Количество участников</w:t>
            </w:r>
          </w:p>
        </w:tc>
        <w:tc>
          <w:tcPr>
            <w:tcW w:w="3725" w:type="dxa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B735C9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0437B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Распределение групп баллов в %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63617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D0EE5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D0EE5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D0EE5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  <w:r w:rsidRPr="00ED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5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класс</w:t>
            </w:r>
          </w:p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5644" w:rsidRPr="004E766D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237D0C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7D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201B29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-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237D0C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37D0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-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22484A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237D0C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7D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201B29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237D0C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37D0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3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22484A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37D0C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7D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История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201B29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-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237D0C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37D0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-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22484A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37D0C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7D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201B29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-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237D0C" w:rsidRDefault="00605EFD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37D0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605EFD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-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22484A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37D0C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7D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География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201B29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7A3EC6" w:rsidP="004856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7A3EC6" w:rsidP="004856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237D0C" w:rsidRDefault="007A3EC6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7A3EC6" w:rsidP="004856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22484A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37D0C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7D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Обществознание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201B29" w:rsidP="00485644">
            <w:pPr>
              <w:jc w:val="center"/>
              <w:rPr>
                <w:color w:val="FF0000"/>
              </w:rPr>
            </w:pPr>
            <w:r w:rsidRPr="00237D0C">
              <w:rPr>
                <w:color w:val="FF000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7A3EC6" w:rsidP="004856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7A3EC6" w:rsidP="004856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237D0C" w:rsidRDefault="007A3EC6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237D0C" w:rsidRDefault="007A3EC6" w:rsidP="004856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9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70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565050" w:rsidRDefault="00485644" w:rsidP="004856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6505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2019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7413D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63617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201B29" w:rsidP="0020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201B29" w:rsidP="00485644">
            <w:pPr>
              <w:jc w:val="center"/>
            </w:pPr>
            <w:r>
              <w:t>2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FB12E0">
        <w:trPr>
          <w:trHeight w:val="495"/>
        </w:trPr>
        <w:tc>
          <w:tcPr>
            <w:tcW w:w="235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класс</w:t>
            </w:r>
          </w:p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Default="00485644" w:rsidP="00485644">
            <w:pPr>
              <w:jc w:val="center"/>
            </w:pPr>
            <w:r w:rsidRPr="0056505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20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7413D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263617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2D2AAD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7413D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Default="00485644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386E" w:rsidRPr="004E766D" w:rsidTr="00485644">
        <w:trPr>
          <w:trHeight w:val="495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86E" w:rsidRPr="004E766D" w:rsidRDefault="0076386E" w:rsidP="004856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победителей и призеров / доля от общего количества участников </w:t>
            </w:r>
            <w:r w:rsidRPr="004E7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Республиканской олимпиад школьников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386E" w:rsidRPr="004E766D" w:rsidRDefault="0076386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6E" w:rsidRDefault="0076386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</w:p>
          <w:p w:rsidR="0076386E" w:rsidRPr="004E766D" w:rsidRDefault="0076386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</w:t>
            </w: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тап</w:t>
            </w:r>
          </w:p>
        </w:tc>
        <w:tc>
          <w:tcPr>
            <w:tcW w:w="2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6E" w:rsidRPr="004E766D" w:rsidRDefault="0076386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этап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6E" w:rsidRPr="004E766D" w:rsidRDefault="0076386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4D8" w:rsidRPr="004E766D" w:rsidTr="002144D8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4E766D" w:rsidRDefault="002144D8" w:rsidP="00485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4E766D" w:rsidRDefault="002144D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4E766D" w:rsidRDefault="002144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4E766D" w:rsidRDefault="002144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9-2020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4E766D" w:rsidRDefault="002144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4E766D" w:rsidRDefault="002144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9-2020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2144D8" w:rsidRDefault="002144D8" w:rsidP="002144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4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призовых мест на МЭ олимпиады школьников по химии, русскому языку и литературе, истории, обществознанию, МХК, географии, геологии, экологии, физической культуре, ОБЖ, физика, экономика, право.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Разработать и внедрить новую систему подготовки участников к олимпиадам.</w:t>
            </w:r>
          </w:p>
        </w:tc>
      </w:tr>
      <w:tr w:rsidR="002144D8" w:rsidRPr="004E766D" w:rsidTr="002144D8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4E766D" w:rsidRDefault="002144D8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4E766D" w:rsidRDefault="002144D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  <w:r>
              <w:t>1/12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4E766D" w:rsidRDefault="002144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44D8" w:rsidRPr="004E766D" w:rsidTr="002144D8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4E766D" w:rsidRDefault="002144D8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4E766D" w:rsidRDefault="002144D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Pr="007B296C" w:rsidRDefault="002144D8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2/50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Pr="007B296C" w:rsidRDefault="002144D8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Pr="007B296C" w:rsidRDefault="002144D8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7B296C" w:rsidRDefault="002144D8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4E766D" w:rsidRDefault="002144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44D8" w:rsidRPr="004E766D" w:rsidTr="002144D8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4E766D" w:rsidRDefault="002144D8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237D0C" w:rsidRDefault="002144D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Pr="007B296C" w:rsidRDefault="002144D8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Pr="007B296C" w:rsidRDefault="002144D8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1/25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Pr="007B296C" w:rsidRDefault="002144D8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7B296C" w:rsidRDefault="002144D8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4E766D" w:rsidRDefault="002144D8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144D8" w:rsidRPr="004E766D" w:rsidTr="002144D8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4E766D" w:rsidRDefault="002144D8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237D0C" w:rsidRDefault="002144D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  <w:r>
              <w:t>1/20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4E766D" w:rsidRDefault="002144D8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144D8" w:rsidRPr="004E766D" w:rsidTr="002144D8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Pr="004E766D" w:rsidRDefault="002144D8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D8" w:rsidRDefault="002144D8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  <w:r>
              <w:t>1/20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Default="002144D8" w:rsidP="00485644">
            <w:pPr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4E766D" w:rsidRDefault="002144D8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485644">
        <w:trPr>
          <w:trHeight w:val="495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победителей и призеров / доля от общего количества участников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олимпиад школьников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</w:p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2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Республиканский этап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5644" w:rsidRPr="004E766D" w:rsidTr="00485644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9-2020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9-2020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4E766D" w:rsidRDefault="00485644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386E" w:rsidRPr="004E766D" w:rsidTr="00485644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86E" w:rsidRPr="004E766D" w:rsidRDefault="0076386E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86E" w:rsidRDefault="0076386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6386E" w:rsidRDefault="0076386E" w:rsidP="002144D8">
            <w:pPr>
              <w:jc w:val="center"/>
            </w:pPr>
            <w:r>
              <w:t>2/28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6386E" w:rsidRDefault="0076386E" w:rsidP="002144D8">
            <w:pPr>
              <w:jc w:val="center"/>
            </w:pPr>
            <w:r>
              <w:t>3/12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6386E" w:rsidRDefault="0076386E" w:rsidP="002144D8">
            <w:pPr>
              <w:jc w:val="center"/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6E" w:rsidRDefault="0076386E" w:rsidP="002144D8">
            <w:pPr>
              <w:jc w:val="center"/>
            </w:pPr>
            <w:r>
              <w:t>1/100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6E" w:rsidRPr="004E766D" w:rsidRDefault="0076386E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386E" w:rsidRPr="004E766D" w:rsidTr="00485644">
        <w:trPr>
          <w:trHeight w:val="49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86E" w:rsidRPr="004E766D" w:rsidRDefault="0076386E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86E" w:rsidRPr="001D6116" w:rsidRDefault="0076386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(татарская) литература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 школ с родным языком обучения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6E" w:rsidRPr="007B296C" w:rsidRDefault="0076386E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2/66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6E" w:rsidRPr="007B296C" w:rsidRDefault="0076386E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6E" w:rsidRPr="007B296C" w:rsidRDefault="0076386E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6E" w:rsidRPr="007B296C" w:rsidRDefault="0076386E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6E" w:rsidRPr="004E766D" w:rsidRDefault="0076386E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144D8" w:rsidRPr="002144D8" w:rsidRDefault="002144D8" w:rsidP="002144D8">
      <w:pPr>
        <w:pStyle w:val="21"/>
        <w:numPr>
          <w:ilvl w:val="1"/>
          <w:numId w:val="29"/>
        </w:numPr>
        <w:shd w:val="clear" w:color="auto" w:fill="auto"/>
        <w:tabs>
          <w:tab w:val="left" w:pos="702"/>
        </w:tabs>
        <w:spacing w:after="7" w:line="240" w:lineRule="exact"/>
        <w:rPr>
          <w:sz w:val="24"/>
          <w:szCs w:val="24"/>
        </w:rPr>
      </w:pPr>
      <w:proofErr w:type="gramStart"/>
      <w:r w:rsidRPr="002144D8">
        <w:rPr>
          <w:rStyle w:val="2"/>
          <w:color w:val="000000"/>
          <w:sz w:val="24"/>
          <w:szCs w:val="24"/>
        </w:rPr>
        <w:lastRenderedPageBreak/>
        <w:t>Описание социально-педагогических условий (например, состав семей, образовательный</w:t>
      </w:r>
      <w:proofErr w:type="gramEnd"/>
    </w:p>
    <w:p w:rsidR="002144D8" w:rsidRPr="002144D8" w:rsidRDefault="002144D8" w:rsidP="002144D8">
      <w:pPr>
        <w:pStyle w:val="21"/>
        <w:shd w:val="clear" w:color="auto" w:fill="auto"/>
        <w:spacing w:after="111" w:line="240" w:lineRule="exact"/>
        <w:ind w:firstLine="780"/>
        <w:rPr>
          <w:sz w:val="24"/>
          <w:szCs w:val="24"/>
        </w:rPr>
      </w:pPr>
      <w:r w:rsidRPr="002144D8">
        <w:rPr>
          <w:rStyle w:val="2"/>
          <w:color w:val="000000"/>
          <w:sz w:val="24"/>
          <w:szCs w:val="24"/>
        </w:rPr>
        <w:t>ценз родителей, наличие обучающихся, состоящих в КДН и т.п.)</w:t>
      </w:r>
    </w:p>
    <w:p w:rsidR="002144D8" w:rsidRPr="007A3EC6" w:rsidRDefault="007A3EC6" w:rsidP="002144D8">
      <w:pPr>
        <w:pStyle w:val="21"/>
        <w:shd w:val="clear" w:color="auto" w:fill="auto"/>
        <w:spacing w:after="211"/>
        <w:ind w:firstLine="780"/>
        <w:rPr>
          <w:color w:val="000000" w:themeColor="text1"/>
          <w:sz w:val="24"/>
          <w:szCs w:val="24"/>
        </w:rPr>
      </w:pPr>
      <w:bookmarkStart w:id="1" w:name="_GoBack"/>
      <w:r w:rsidRPr="007A3EC6">
        <w:rPr>
          <w:rStyle w:val="2"/>
          <w:color w:val="000000" w:themeColor="text1"/>
          <w:sz w:val="24"/>
          <w:szCs w:val="24"/>
        </w:rPr>
        <w:t>Многодетные семьи - 19, в них воспитываются 31</w:t>
      </w:r>
      <w:r w:rsidR="002144D8" w:rsidRPr="007A3EC6">
        <w:rPr>
          <w:rStyle w:val="2"/>
          <w:color w:val="000000" w:themeColor="text1"/>
          <w:sz w:val="24"/>
          <w:szCs w:val="24"/>
        </w:rPr>
        <w:t xml:space="preserve"> де</w:t>
      </w:r>
      <w:r w:rsidRPr="007A3EC6">
        <w:rPr>
          <w:rStyle w:val="2"/>
          <w:color w:val="000000" w:themeColor="text1"/>
          <w:sz w:val="24"/>
          <w:szCs w:val="24"/>
        </w:rPr>
        <w:t>тей. Малообеспеченные семьи - 20</w:t>
      </w:r>
      <w:r w:rsidR="002144D8" w:rsidRPr="007A3EC6">
        <w:rPr>
          <w:rStyle w:val="2"/>
          <w:color w:val="000000" w:themeColor="text1"/>
          <w:sz w:val="24"/>
          <w:szCs w:val="24"/>
        </w:rPr>
        <w:t>, в них воспитываютс</w:t>
      </w:r>
      <w:r w:rsidRPr="007A3EC6">
        <w:rPr>
          <w:rStyle w:val="2"/>
          <w:color w:val="000000" w:themeColor="text1"/>
          <w:sz w:val="24"/>
          <w:szCs w:val="24"/>
        </w:rPr>
        <w:t>я 25 детей. Неполные семьи — 6, в них воспитываются - 7</w:t>
      </w:r>
      <w:r w:rsidR="002144D8" w:rsidRPr="007A3EC6">
        <w:rPr>
          <w:rStyle w:val="2"/>
          <w:color w:val="000000" w:themeColor="text1"/>
          <w:sz w:val="24"/>
          <w:szCs w:val="24"/>
        </w:rPr>
        <w:t xml:space="preserve"> учащихся, опеке и попечительстве — 1 ребенок, приемных семьях — нет. Неблагополучные семьи — </w:t>
      </w:r>
      <w:r w:rsidRPr="007A3EC6">
        <w:rPr>
          <w:rStyle w:val="2"/>
          <w:color w:val="000000" w:themeColor="text1"/>
          <w:sz w:val="24"/>
          <w:szCs w:val="24"/>
        </w:rPr>
        <w:t>0, в них воспитываются 0 детей. СОП семья — 0</w:t>
      </w:r>
      <w:r w:rsidR="002144D8" w:rsidRPr="007A3EC6">
        <w:rPr>
          <w:rStyle w:val="2"/>
          <w:color w:val="000000" w:themeColor="text1"/>
          <w:sz w:val="24"/>
          <w:szCs w:val="24"/>
        </w:rPr>
        <w:t xml:space="preserve">. Дети инвалиды 2. Дети инвалиды с ОВЗ — 0. На </w:t>
      </w:r>
      <w:proofErr w:type="spellStart"/>
      <w:r w:rsidR="002144D8" w:rsidRPr="007A3EC6">
        <w:rPr>
          <w:rStyle w:val="2"/>
          <w:color w:val="000000" w:themeColor="text1"/>
          <w:sz w:val="24"/>
          <w:szCs w:val="24"/>
        </w:rPr>
        <w:t>в</w:t>
      </w:r>
      <w:r w:rsidRPr="007A3EC6">
        <w:rPr>
          <w:rStyle w:val="2"/>
          <w:color w:val="000000" w:themeColor="text1"/>
          <w:sz w:val="24"/>
          <w:szCs w:val="24"/>
        </w:rPr>
        <w:t>нутришкольном</w:t>
      </w:r>
      <w:proofErr w:type="spellEnd"/>
      <w:r w:rsidRPr="007A3EC6">
        <w:rPr>
          <w:rStyle w:val="2"/>
          <w:color w:val="000000" w:themeColor="text1"/>
          <w:sz w:val="24"/>
          <w:szCs w:val="24"/>
        </w:rPr>
        <w:t xml:space="preserve"> контроле состоят 0 учеников, в «группе риска» - 8</w:t>
      </w:r>
      <w:r w:rsidR="002144D8" w:rsidRPr="007A3EC6">
        <w:rPr>
          <w:rStyle w:val="2"/>
          <w:color w:val="000000" w:themeColor="text1"/>
          <w:sz w:val="24"/>
          <w:szCs w:val="24"/>
        </w:rPr>
        <w:t xml:space="preserve"> учеников, в ПДН — нет, в КДН и ЗП - нет. Семей, находящихся </w:t>
      </w:r>
      <w:r w:rsidRPr="007A3EC6">
        <w:rPr>
          <w:rStyle w:val="2"/>
          <w:color w:val="000000" w:themeColor="text1"/>
          <w:sz w:val="24"/>
          <w:szCs w:val="24"/>
        </w:rPr>
        <w:t>в трудной жизненной ситуации - 0</w:t>
      </w:r>
      <w:r w:rsidR="002144D8" w:rsidRPr="007A3EC6">
        <w:rPr>
          <w:rStyle w:val="2"/>
          <w:color w:val="000000" w:themeColor="text1"/>
          <w:sz w:val="24"/>
          <w:szCs w:val="24"/>
        </w:rPr>
        <w:t>, в н</w:t>
      </w:r>
      <w:r w:rsidRPr="007A3EC6">
        <w:rPr>
          <w:rStyle w:val="2"/>
          <w:color w:val="000000" w:themeColor="text1"/>
          <w:sz w:val="24"/>
          <w:szCs w:val="24"/>
        </w:rPr>
        <w:t>их воспитываются 0</w:t>
      </w:r>
      <w:r w:rsidR="002144D8" w:rsidRPr="007A3EC6">
        <w:rPr>
          <w:rStyle w:val="2"/>
          <w:color w:val="000000" w:themeColor="text1"/>
          <w:sz w:val="24"/>
          <w:szCs w:val="24"/>
        </w:rPr>
        <w:t xml:space="preserve"> учащихся. Бе</w:t>
      </w:r>
      <w:r w:rsidRPr="007A3EC6">
        <w:rPr>
          <w:rStyle w:val="2"/>
          <w:color w:val="000000" w:themeColor="text1"/>
          <w:sz w:val="24"/>
          <w:szCs w:val="24"/>
        </w:rPr>
        <w:t>сплатным питанием обеспечены 34 учащихся школы</w:t>
      </w:r>
      <w:r w:rsidR="002144D8" w:rsidRPr="007A3EC6">
        <w:rPr>
          <w:rStyle w:val="2"/>
          <w:color w:val="000000" w:themeColor="text1"/>
          <w:sz w:val="24"/>
          <w:szCs w:val="24"/>
        </w:rPr>
        <w:t>.</w:t>
      </w:r>
    </w:p>
    <w:bookmarkEnd w:id="1"/>
    <w:p w:rsidR="002144D8" w:rsidRPr="002144D8" w:rsidRDefault="002144D8" w:rsidP="002144D8">
      <w:pPr>
        <w:pStyle w:val="21"/>
        <w:numPr>
          <w:ilvl w:val="1"/>
          <w:numId w:val="29"/>
        </w:numPr>
        <w:shd w:val="clear" w:color="auto" w:fill="auto"/>
        <w:tabs>
          <w:tab w:val="left" w:pos="702"/>
        </w:tabs>
        <w:spacing w:line="240" w:lineRule="exact"/>
        <w:rPr>
          <w:sz w:val="24"/>
          <w:szCs w:val="24"/>
        </w:rPr>
      </w:pPr>
      <w:proofErr w:type="gramStart"/>
      <w:r w:rsidRPr="002144D8">
        <w:rPr>
          <w:rStyle w:val="2"/>
          <w:color w:val="000000"/>
          <w:sz w:val="24"/>
          <w:szCs w:val="24"/>
        </w:rPr>
        <w:t>Содержание проблем и обоснование необходимости их решения (система управления,</w:t>
      </w:r>
      <w:proofErr w:type="gramEnd"/>
    </w:p>
    <w:p w:rsidR="002144D8" w:rsidRPr="002144D8" w:rsidRDefault="002144D8" w:rsidP="002144D8">
      <w:pPr>
        <w:pStyle w:val="21"/>
        <w:shd w:val="clear" w:color="auto" w:fill="auto"/>
        <w:spacing w:line="293" w:lineRule="exact"/>
        <w:ind w:firstLine="780"/>
        <w:rPr>
          <w:sz w:val="24"/>
          <w:szCs w:val="24"/>
        </w:rPr>
      </w:pPr>
      <w:r w:rsidRPr="002144D8">
        <w:rPr>
          <w:rStyle w:val="2"/>
          <w:color w:val="000000"/>
          <w:sz w:val="24"/>
          <w:szCs w:val="24"/>
        </w:rPr>
        <w:t>образовательный процесс, обучающиеся и родители, кадровый состав и др.).</w:t>
      </w:r>
    </w:p>
    <w:p w:rsidR="002144D8" w:rsidRPr="002144D8" w:rsidRDefault="002144D8" w:rsidP="002144D8">
      <w:pPr>
        <w:pStyle w:val="21"/>
        <w:shd w:val="clear" w:color="auto" w:fill="auto"/>
        <w:spacing w:line="293" w:lineRule="exact"/>
        <w:ind w:firstLine="780"/>
        <w:rPr>
          <w:sz w:val="24"/>
          <w:szCs w:val="24"/>
        </w:rPr>
      </w:pPr>
      <w:r w:rsidRPr="002144D8">
        <w:rPr>
          <w:rStyle w:val="2"/>
          <w:color w:val="000000"/>
          <w:sz w:val="24"/>
          <w:szCs w:val="24"/>
        </w:rPr>
        <w:t>В настоящий период в МБО</w:t>
      </w:r>
      <w:r>
        <w:rPr>
          <w:rStyle w:val="2"/>
          <w:color w:val="000000"/>
          <w:sz w:val="24"/>
          <w:szCs w:val="24"/>
        </w:rPr>
        <w:t>У «</w:t>
      </w:r>
      <w:proofErr w:type="spellStart"/>
      <w:r>
        <w:rPr>
          <w:rStyle w:val="2"/>
          <w:color w:val="000000"/>
          <w:sz w:val="24"/>
          <w:szCs w:val="24"/>
        </w:rPr>
        <w:t>Большешинарская</w:t>
      </w:r>
      <w:proofErr w:type="spellEnd"/>
      <w:r>
        <w:rPr>
          <w:rStyle w:val="2"/>
          <w:color w:val="000000"/>
          <w:sz w:val="24"/>
          <w:szCs w:val="24"/>
        </w:rPr>
        <w:t xml:space="preserve"> СОШ»</w:t>
      </w:r>
      <w:r w:rsidRPr="002144D8">
        <w:rPr>
          <w:rStyle w:val="2"/>
          <w:color w:val="000000"/>
          <w:sz w:val="24"/>
          <w:szCs w:val="24"/>
        </w:rPr>
        <w:t xml:space="preserve"> наибольшую актуальность приобрели следующие вопросы:</w:t>
      </w:r>
    </w:p>
    <w:p w:rsidR="002144D8" w:rsidRPr="002144D8" w:rsidRDefault="002144D8" w:rsidP="002144D8">
      <w:pPr>
        <w:pStyle w:val="21"/>
        <w:numPr>
          <w:ilvl w:val="0"/>
          <w:numId w:val="28"/>
        </w:numPr>
        <w:shd w:val="clear" w:color="auto" w:fill="auto"/>
        <w:tabs>
          <w:tab w:val="left" w:pos="1151"/>
        </w:tabs>
        <w:spacing w:line="322" w:lineRule="exact"/>
        <w:ind w:firstLine="780"/>
        <w:rPr>
          <w:sz w:val="24"/>
          <w:szCs w:val="24"/>
        </w:rPr>
      </w:pPr>
      <w:r w:rsidRPr="002144D8">
        <w:rPr>
          <w:rStyle w:val="2"/>
          <w:color w:val="000000"/>
          <w:sz w:val="24"/>
          <w:szCs w:val="24"/>
        </w:rPr>
        <w:t>низкая динамика обновления педагогического коллектива молодыми</w:t>
      </w:r>
      <w:r>
        <w:rPr>
          <w:rStyle w:val="2"/>
          <w:color w:val="000000"/>
          <w:sz w:val="24"/>
          <w:szCs w:val="24"/>
        </w:rPr>
        <w:t xml:space="preserve"> специалистами по истории, обществознанию, физике</w:t>
      </w:r>
    </w:p>
    <w:p w:rsidR="002144D8" w:rsidRPr="002144D8" w:rsidRDefault="002144D8" w:rsidP="002144D8">
      <w:pPr>
        <w:pStyle w:val="21"/>
        <w:numPr>
          <w:ilvl w:val="0"/>
          <w:numId w:val="28"/>
        </w:numPr>
        <w:shd w:val="clear" w:color="auto" w:fill="auto"/>
        <w:tabs>
          <w:tab w:val="left" w:pos="1151"/>
        </w:tabs>
        <w:spacing w:line="240" w:lineRule="exact"/>
        <w:ind w:firstLine="780"/>
        <w:rPr>
          <w:sz w:val="24"/>
          <w:szCs w:val="24"/>
        </w:rPr>
      </w:pPr>
      <w:r w:rsidRPr="002144D8">
        <w:rPr>
          <w:rStyle w:val="2"/>
          <w:color w:val="000000"/>
          <w:sz w:val="24"/>
          <w:szCs w:val="24"/>
        </w:rPr>
        <w:t>низкие резул</w:t>
      </w:r>
      <w:r>
        <w:rPr>
          <w:rStyle w:val="2"/>
          <w:color w:val="000000"/>
          <w:sz w:val="24"/>
          <w:szCs w:val="24"/>
        </w:rPr>
        <w:t>ьтаты выпускников ЕГЭ по физике, ОГЭ по физике и обществознанию;</w:t>
      </w:r>
    </w:p>
    <w:p w:rsidR="0058525B" w:rsidRPr="0058525B" w:rsidRDefault="0058525B" w:rsidP="002144D8">
      <w:pPr>
        <w:pStyle w:val="21"/>
        <w:numPr>
          <w:ilvl w:val="0"/>
          <w:numId w:val="28"/>
        </w:numPr>
        <w:shd w:val="clear" w:color="auto" w:fill="auto"/>
        <w:tabs>
          <w:tab w:val="left" w:pos="1151"/>
        </w:tabs>
        <w:spacing w:line="274" w:lineRule="exact"/>
        <w:ind w:firstLine="78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</w:t>
      </w:r>
      <w:r w:rsidRPr="002144D8">
        <w:rPr>
          <w:rFonts w:eastAsia="Times New Roman"/>
          <w:sz w:val="24"/>
          <w:szCs w:val="24"/>
        </w:rPr>
        <w:t xml:space="preserve">тсутствие </w:t>
      </w:r>
      <w:r>
        <w:rPr>
          <w:rFonts w:eastAsia="Times New Roman"/>
          <w:sz w:val="24"/>
          <w:szCs w:val="24"/>
        </w:rPr>
        <w:t>призовых мест на МЭ олимпиады школьников по химии, русскому языку и литературе, истории, обществознанию, МХК, географии, геологии, экологии, физической культуре, ОБЖ, физика, экономика, право;</w:t>
      </w:r>
      <w:proofErr w:type="gramEnd"/>
    </w:p>
    <w:p w:rsidR="002144D8" w:rsidRPr="002144D8" w:rsidRDefault="0058525B" w:rsidP="002144D8">
      <w:pPr>
        <w:pStyle w:val="21"/>
        <w:numPr>
          <w:ilvl w:val="0"/>
          <w:numId w:val="28"/>
        </w:numPr>
        <w:shd w:val="clear" w:color="auto" w:fill="auto"/>
        <w:tabs>
          <w:tab w:val="left" w:pos="1151"/>
        </w:tabs>
        <w:spacing w:line="274" w:lineRule="exact"/>
        <w:ind w:firstLine="7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Style w:val="2"/>
          <w:color w:val="000000"/>
          <w:sz w:val="24"/>
          <w:szCs w:val="24"/>
        </w:rPr>
        <w:t>низкая динамика участия учителей на профессиональных конкурсах.</w:t>
      </w:r>
    </w:p>
    <w:p w:rsidR="002144D8" w:rsidRPr="002144D8" w:rsidRDefault="002144D8" w:rsidP="002144D8">
      <w:pPr>
        <w:pStyle w:val="21"/>
        <w:shd w:val="clear" w:color="auto" w:fill="auto"/>
        <w:spacing w:after="87" w:line="274" w:lineRule="exact"/>
        <w:ind w:firstLine="780"/>
        <w:rPr>
          <w:sz w:val="24"/>
          <w:szCs w:val="24"/>
        </w:rPr>
      </w:pPr>
      <w:r w:rsidRPr="002144D8">
        <w:rPr>
          <w:rStyle w:val="2"/>
          <w:color w:val="000000"/>
          <w:sz w:val="24"/>
          <w:szCs w:val="24"/>
        </w:rPr>
        <w:t>Для решения вышеуказанных проблем возникла необходимость разработки Программы</w:t>
      </w:r>
    </w:p>
    <w:p w:rsidR="002144D8" w:rsidRPr="002144D8" w:rsidRDefault="002144D8" w:rsidP="002144D8">
      <w:pPr>
        <w:pStyle w:val="21"/>
        <w:shd w:val="clear" w:color="auto" w:fill="auto"/>
        <w:spacing w:line="240" w:lineRule="exact"/>
        <w:rPr>
          <w:sz w:val="24"/>
          <w:szCs w:val="24"/>
        </w:rPr>
      </w:pPr>
      <w:r w:rsidRPr="002144D8">
        <w:rPr>
          <w:rStyle w:val="2"/>
          <w:color w:val="000000"/>
          <w:sz w:val="24"/>
          <w:szCs w:val="24"/>
        </w:rPr>
        <w:t>повышения качества образования в МБО</w:t>
      </w:r>
      <w:r w:rsidR="00A03DF7">
        <w:rPr>
          <w:rStyle w:val="2"/>
          <w:color w:val="000000"/>
          <w:sz w:val="24"/>
          <w:szCs w:val="24"/>
        </w:rPr>
        <w:t>У «</w:t>
      </w:r>
      <w:proofErr w:type="spellStart"/>
      <w:r w:rsidR="00A03DF7">
        <w:rPr>
          <w:rStyle w:val="2"/>
          <w:color w:val="000000"/>
          <w:sz w:val="24"/>
          <w:szCs w:val="24"/>
        </w:rPr>
        <w:t>Большешинарская</w:t>
      </w:r>
      <w:proofErr w:type="spellEnd"/>
      <w:r w:rsidR="00A03DF7">
        <w:rPr>
          <w:rStyle w:val="2"/>
          <w:color w:val="000000"/>
          <w:sz w:val="24"/>
          <w:szCs w:val="24"/>
        </w:rPr>
        <w:t xml:space="preserve"> СОШ»</w:t>
      </w:r>
      <w:r w:rsidRPr="002144D8">
        <w:rPr>
          <w:rStyle w:val="2"/>
          <w:color w:val="000000"/>
          <w:sz w:val="24"/>
          <w:szCs w:val="24"/>
        </w:rPr>
        <w:t>.</w:t>
      </w:r>
    </w:p>
    <w:p w:rsidR="002144D8" w:rsidRPr="0019157B" w:rsidRDefault="002144D8" w:rsidP="002144D8">
      <w:pPr>
        <w:pStyle w:val="21"/>
        <w:numPr>
          <w:ilvl w:val="1"/>
          <w:numId w:val="29"/>
        </w:numPr>
        <w:shd w:val="clear" w:color="auto" w:fill="auto"/>
        <w:tabs>
          <w:tab w:val="left" w:pos="702"/>
        </w:tabs>
        <w:spacing w:line="240" w:lineRule="exact"/>
        <w:rPr>
          <w:color w:val="FF0000"/>
          <w:sz w:val="24"/>
          <w:szCs w:val="24"/>
        </w:rPr>
      </w:pPr>
      <w:r w:rsidRPr="0019157B">
        <w:rPr>
          <w:rStyle w:val="2"/>
          <w:color w:val="FF0000"/>
          <w:sz w:val="24"/>
          <w:szCs w:val="24"/>
        </w:rPr>
        <w:t>Другая информация, актуальная для образовательной организации, характеризующая</w:t>
      </w:r>
    </w:p>
    <w:p w:rsidR="002144D8" w:rsidRPr="0019157B" w:rsidRDefault="002144D8" w:rsidP="002144D8">
      <w:pPr>
        <w:pStyle w:val="21"/>
        <w:shd w:val="clear" w:color="auto" w:fill="auto"/>
        <w:spacing w:line="312" w:lineRule="exact"/>
        <w:ind w:firstLine="780"/>
        <w:rPr>
          <w:color w:val="FF0000"/>
          <w:sz w:val="24"/>
          <w:szCs w:val="24"/>
        </w:rPr>
      </w:pPr>
      <w:r w:rsidRPr="0019157B">
        <w:rPr>
          <w:rStyle w:val="2"/>
          <w:color w:val="FF0000"/>
          <w:sz w:val="24"/>
          <w:szCs w:val="24"/>
        </w:rPr>
        <w:t>актуальное состояние образовательной организации</w:t>
      </w:r>
    </w:p>
    <w:p w:rsidR="002144D8" w:rsidRPr="002144D8" w:rsidRDefault="0019157B" w:rsidP="002144D8">
      <w:pPr>
        <w:pStyle w:val="21"/>
        <w:shd w:val="clear" w:color="auto" w:fill="auto"/>
        <w:spacing w:after="321" w:line="341" w:lineRule="exact"/>
        <w:ind w:firstLine="820"/>
        <w:rPr>
          <w:sz w:val="24"/>
          <w:szCs w:val="24"/>
        </w:rPr>
      </w:pPr>
      <w:proofErr w:type="gramStart"/>
      <w:r>
        <w:rPr>
          <w:rStyle w:val="2"/>
          <w:color w:val="000000"/>
          <w:sz w:val="24"/>
          <w:szCs w:val="24"/>
        </w:rPr>
        <w:t>В 2019-2020 учебном году в школе обучались 85</w:t>
      </w:r>
      <w:r w:rsidR="002144D8" w:rsidRPr="002144D8">
        <w:rPr>
          <w:rStyle w:val="2"/>
          <w:color w:val="000000"/>
          <w:sz w:val="24"/>
          <w:szCs w:val="24"/>
        </w:rPr>
        <w:t xml:space="preserve"> учащихся, в т</w:t>
      </w:r>
      <w:r>
        <w:rPr>
          <w:rStyle w:val="2"/>
          <w:color w:val="000000"/>
          <w:sz w:val="24"/>
          <w:szCs w:val="24"/>
        </w:rPr>
        <w:t>ом числе в начальной школе - 30</w:t>
      </w:r>
      <w:r w:rsidR="002144D8" w:rsidRPr="002144D8">
        <w:rPr>
          <w:rStyle w:val="2"/>
          <w:color w:val="000000"/>
          <w:sz w:val="24"/>
          <w:szCs w:val="24"/>
        </w:rPr>
        <w:t xml:space="preserve"> учащихся, в основной </w:t>
      </w:r>
      <w:r>
        <w:rPr>
          <w:rStyle w:val="2"/>
          <w:color w:val="000000"/>
          <w:sz w:val="24"/>
          <w:szCs w:val="24"/>
        </w:rPr>
        <w:t>- 44 учеников, в средней - 11</w:t>
      </w:r>
      <w:r w:rsidR="002144D8" w:rsidRPr="002144D8">
        <w:rPr>
          <w:rStyle w:val="2"/>
          <w:color w:val="000000"/>
          <w:sz w:val="24"/>
          <w:szCs w:val="24"/>
        </w:rPr>
        <w:t xml:space="preserve"> ученик.</w:t>
      </w:r>
      <w:proofErr w:type="gramEnd"/>
    </w:p>
    <w:p w:rsidR="002144D8" w:rsidRPr="002144D8" w:rsidRDefault="002144D8" w:rsidP="002144D8">
      <w:pPr>
        <w:pStyle w:val="30"/>
        <w:numPr>
          <w:ilvl w:val="0"/>
          <w:numId w:val="29"/>
        </w:numPr>
        <w:shd w:val="clear" w:color="auto" w:fill="auto"/>
        <w:tabs>
          <w:tab w:val="left" w:pos="717"/>
        </w:tabs>
        <w:spacing w:line="240" w:lineRule="exact"/>
        <w:jc w:val="both"/>
        <w:rPr>
          <w:sz w:val="24"/>
          <w:szCs w:val="24"/>
        </w:rPr>
      </w:pPr>
      <w:r w:rsidRPr="002144D8">
        <w:rPr>
          <w:rStyle w:val="3"/>
          <w:b/>
          <w:bCs/>
          <w:color w:val="000000"/>
          <w:sz w:val="24"/>
          <w:szCs w:val="24"/>
        </w:rPr>
        <w:t>Цели и задачи Программы</w:t>
      </w:r>
    </w:p>
    <w:p w:rsidR="002144D8" w:rsidRPr="0019157B" w:rsidRDefault="002144D8" w:rsidP="002144D8">
      <w:pPr>
        <w:pStyle w:val="30"/>
        <w:shd w:val="clear" w:color="auto" w:fill="auto"/>
        <w:ind w:firstLine="820"/>
        <w:jc w:val="both"/>
        <w:rPr>
          <w:sz w:val="24"/>
          <w:szCs w:val="24"/>
        </w:rPr>
      </w:pPr>
      <w:r w:rsidRPr="0019157B">
        <w:rPr>
          <w:rStyle w:val="3"/>
          <w:bCs/>
          <w:color w:val="000000"/>
          <w:sz w:val="24"/>
          <w:szCs w:val="24"/>
        </w:rPr>
        <w:t>Цель программы - Обеспечение равного доступа к получению качественного общего образования, учебной успешности каждого ребенка независимо от места жительства, социального статуса и материального положения семей школьников через разработку и внедрение республиканской и муниципальной стратегии поддержки школ, работающих в сложных социальных условиях и показывающих низкие образовательные результаты.</w:t>
      </w:r>
    </w:p>
    <w:p w:rsidR="002144D8" w:rsidRPr="0019157B" w:rsidRDefault="002144D8" w:rsidP="002144D8">
      <w:pPr>
        <w:pStyle w:val="30"/>
        <w:shd w:val="clear" w:color="auto" w:fill="auto"/>
        <w:spacing w:after="121" w:line="240" w:lineRule="exact"/>
        <w:ind w:firstLine="820"/>
        <w:jc w:val="both"/>
        <w:rPr>
          <w:sz w:val="24"/>
          <w:szCs w:val="24"/>
        </w:rPr>
      </w:pPr>
      <w:r w:rsidRPr="0019157B">
        <w:rPr>
          <w:rStyle w:val="3"/>
          <w:bCs/>
          <w:color w:val="000000"/>
          <w:sz w:val="24"/>
          <w:szCs w:val="24"/>
        </w:rPr>
        <w:t>Задачи программы:</w:t>
      </w:r>
    </w:p>
    <w:p w:rsidR="002144D8" w:rsidRPr="0019157B" w:rsidRDefault="002144D8" w:rsidP="002144D8">
      <w:pPr>
        <w:pStyle w:val="30"/>
        <w:numPr>
          <w:ilvl w:val="0"/>
          <w:numId w:val="30"/>
        </w:numPr>
        <w:shd w:val="clear" w:color="auto" w:fill="auto"/>
        <w:tabs>
          <w:tab w:val="left" w:pos="717"/>
        </w:tabs>
        <w:jc w:val="left"/>
        <w:rPr>
          <w:sz w:val="24"/>
          <w:szCs w:val="24"/>
        </w:rPr>
      </w:pPr>
      <w:r w:rsidRPr="0019157B">
        <w:rPr>
          <w:rStyle w:val="3"/>
          <w:bCs/>
          <w:color w:val="000000"/>
          <w:sz w:val="24"/>
          <w:szCs w:val="24"/>
        </w:rPr>
        <w:t>Позитивное и эффективное развитие гимназии, ориентированной на удовлетворение потребностей учащихся, родителей учащихся и учителей в качественном образовании, доступном для всех учащихся вне зависимости от социально-культурных возможностей семьи, уровня подготовленности учащегося, путем обновления структуры и содержания образования, развития практической направленности образовательных программ.</w:t>
      </w:r>
    </w:p>
    <w:p w:rsidR="002144D8" w:rsidRPr="0019157B" w:rsidRDefault="002144D8" w:rsidP="002144D8">
      <w:pPr>
        <w:pStyle w:val="30"/>
        <w:numPr>
          <w:ilvl w:val="0"/>
          <w:numId w:val="30"/>
        </w:numPr>
        <w:shd w:val="clear" w:color="auto" w:fill="auto"/>
        <w:tabs>
          <w:tab w:val="left" w:pos="717"/>
        </w:tabs>
        <w:jc w:val="both"/>
        <w:rPr>
          <w:sz w:val="24"/>
          <w:szCs w:val="24"/>
        </w:rPr>
      </w:pPr>
      <w:r w:rsidRPr="0019157B">
        <w:rPr>
          <w:rStyle w:val="3"/>
          <w:bCs/>
          <w:color w:val="000000"/>
          <w:sz w:val="24"/>
          <w:szCs w:val="24"/>
        </w:rPr>
        <w:t>Повышение профессиональной компетенции педагогических кадров как необходимого условия обеспечения современного качества образования.</w:t>
      </w:r>
    </w:p>
    <w:p w:rsidR="002144D8" w:rsidRPr="0019157B" w:rsidRDefault="002144D8" w:rsidP="002144D8">
      <w:pPr>
        <w:pStyle w:val="30"/>
        <w:numPr>
          <w:ilvl w:val="0"/>
          <w:numId w:val="30"/>
        </w:numPr>
        <w:shd w:val="clear" w:color="auto" w:fill="auto"/>
        <w:tabs>
          <w:tab w:val="left" w:pos="717"/>
        </w:tabs>
        <w:jc w:val="left"/>
        <w:rPr>
          <w:sz w:val="24"/>
          <w:szCs w:val="24"/>
        </w:rPr>
      </w:pPr>
      <w:r w:rsidRPr="0019157B">
        <w:rPr>
          <w:rStyle w:val="3"/>
          <w:bCs/>
          <w:color w:val="000000"/>
          <w:sz w:val="24"/>
          <w:szCs w:val="24"/>
        </w:rPr>
        <w:t>Создание сетевой организации управления качеством образования на основе принципов взаимодействия, социального партнерства, адресности информационных потоков.</w:t>
      </w:r>
    </w:p>
    <w:p w:rsidR="002144D8" w:rsidRDefault="002144D8" w:rsidP="002144D8">
      <w:pPr>
        <w:pStyle w:val="30"/>
        <w:numPr>
          <w:ilvl w:val="0"/>
          <w:numId w:val="30"/>
        </w:numPr>
        <w:shd w:val="clear" w:color="auto" w:fill="auto"/>
        <w:tabs>
          <w:tab w:val="left" w:pos="717"/>
        </w:tabs>
        <w:spacing w:line="312" w:lineRule="exact"/>
        <w:jc w:val="both"/>
      </w:pPr>
      <w:r w:rsidRPr="0019157B">
        <w:rPr>
          <w:rStyle w:val="3"/>
          <w:bCs/>
          <w:color w:val="000000"/>
          <w:sz w:val="24"/>
          <w:szCs w:val="24"/>
        </w:rPr>
        <w:t>Выявление факторов, влияющих на качество образования и принятие обоснованных управленческих решений.</w:t>
      </w:r>
      <w:r>
        <w:br w:type="page"/>
      </w:r>
    </w:p>
    <w:p w:rsidR="002144D8" w:rsidRDefault="002144D8" w:rsidP="002144D8">
      <w:pPr>
        <w:pStyle w:val="30"/>
        <w:shd w:val="clear" w:color="auto" w:fill="auto"/>
        <w:spacing w:after="492" w:line="240" w:lineRule="exact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63500" distR="332105" simplePos="0" relativeHeight="251659264" behindDoc="1" locked="0" layoutInCell="1" allowOverlap="1">
                <wp:simplePos x="0" y="0"/>
                <wp:positionH relativeFrom="margin">
                  <wp:posOffset>13970</wp:posOffset>
                </wp:positionH>
                <wp:positionV relativeFrom="paragraph">
                  <wp:posOffset>-12065</wp:posOffset>
                </wp:positionV>
                <wp:extent cx="143510" cy="152400"/>
                <wp:effectExtent l="0" t="0" r="3810" b="1905"/>
                <wp:wrapSquare wrapText="righ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44D8" w:rsidRDefault="002144D8" w:rsidP="002144D8">
                            <w:pPr>
                              <w:pStyle w:val="21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Exact"/>
                                <w:color w:val="000000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.1pt;margin-top:-.95pt;width:11.3pt;height:12pt;z-index:-251657216;visibility:visible;mso-wrap-style:square;mso-width-percent:0;mso-height-percent:0;mso-wrap-distance-left:5pt;mso-wrap-distance-top:0;mso-wrap-distance-right:26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" filled="f" stroked="f">
                <v:textbox style="mso-fit-shape-to-text:t" inset="0,0,0,0">
                  <w:txbxContent>
                    <w:p w:rsidR="002144D8" w:rsidRDefault="002144D8" w:rsidP="002144D8">
                      <w:pPr>
                        <w:pStyle w:val="21"/>
                        <w:shd w:val="clear" w:color="auto" w:fill="auto"/>
                        <w:spacing w:line="240" w:lineRule="exact"/>
                        <w:jc w:val="left"/>
                      </w:pPr>
                      <w:r>
                        <w:rPr>
                          <w:rStyle w:val="2Exact"/>
                          <w:color w:val="000000"/>
                        </w:rPr>
                        <w:t>3.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rStyle w:val="3"/>
          <w:b/>
          <w:bCs/>
          <w:color w:val="000000"/>
        </w:rPr>
        <w:t xml:space="preserve">Сроки и </w:t>
      </w:r>
      <w:r w:rsidR="00A03DF7">
        <w:rPr>
          <w:rStyle w:val="3"/>
          <w:b/>
          <w:bCs/>
          <w:color w:val="000000"/>
        </w:rPr>
        <w:t>этапы реализации Программы. 2020 - 2021</w:t>
      </w:r>
      <w:r>
        <w:rPr>
          <w:rStyle w:val="3"/>
          <w:b/>
          <w:bCs/>
          <w:color w:val="000000"/>
        </w:rPr>
        <w:t xml:space="preserve"> годы.</w:t>
      </w:r>
    </w:p>
    <w:p w:rsidR="002144D8" w:rsidRDefault="002144D8" w:rsidP="002144D8">
      <w:pPr>
        <w:pStyle w:val="a8"/>
        <w:framePr w:w="10277" w:wrap="notBeside" w:vAnchor="text" w:hAnchor="text" w:xAlign="center" w:y="1"/>
        <w:shd w:val="clear" w:color="auto" w:fill="auto"/>
        <w:spacing w:line="302" w:lineRule="exact"/>
        <w:ind w:firstLine="0"/>
      </w:pPr>
      <w:r>
        <w:rPr>
          <w:rStyle w:val="a7"/>
          <w:b/>
          <w:bCs/>
          <w:color w:val="000000"/>
        </w:rPr>
        <w:t>4. Механизмы реализации программы. Комплекс мер («дорожная карта»)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7"/>
        <w:gridCol w:w="3806"/>
        <w:gridCol w:w="1814"/>
        <w:gridCol w:w="1834"/>
        <w:gridCol w:w="2035"/>
      </w:tblGrid>
      <w:tr w:rsidR="002144D8" w:rsidRPr="00A03DF7" w:rsidTr="002144D8">
        <w:trPr>
          <w:trHeight w:hRule="exact" w:val="59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 w:rsidRPr="00A03DF7">
              <w:rPr>
                <w:rStyle w:val="20"/>
                <w:color w:val="000000"/>
              </w:rPr>
              <w:t>№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 w:rsidRPr="00A03DF7">
              <w:rPr>
                <w:rStyle w:val="20"/>
                <w:color w:val="000000"/>
              </w:rPr>
              <w:t>Мероприятие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 w:rsidRPr="00A03DF7">
              <w:rPr>
                <w:rStyle w:val="20"/>
                <w:color w:val="000000"/>
              </w:rPr>
              <w:t>Срок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 w:rsidRPr="00A03DF7">
              <w:rPr>
                <w:rStyle w:val="20"/>
                <w:color w:val="000000"/>
              </w:rPr>
              <w:t>реализации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 w:rsidRPr="00A03DF7">
              <w:rPr>
                <w:rStyle w:val="20"/>
                <w:color w:val="000000"/>
              </w:rPr>
              <w:t>Ответственные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proofErr w:type="gramStart"/>
            <w:r w:rsidRPr="00A03DF7">
              <w:rPr>
                <w:rStyle w:val="20"/>
                <w:color w:val="000000"/>
              </w:rPr>
              <w:t>Предполагаемые</w:t>
            </w:r>
            <w:proofErr w:type="gramEnd"/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 w:rsidRPr="00A03DF7">
              <w:rPr>
                <w:rStyle w:val="20"/>
                <w:color w:val="000000"/>
              </w:rPr>
              <w:t>результаты</w:t>
            </w:r>
          </w:p>
        </w:tc>
      </w:tr>
      <w:tr w:rsidR="002144D8" w:rsidRPr="00A03DF7" w:rsidTr="002144D8">
        <w:trPr>
          <w:trHeight w:hRule="exact" w:val="379"/>
          <w:jc w:val="center"/>
        </w:trPr>
        <w:tc>
          <w:tcPr>
            <w:tcW w:w="102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 w:rsidRPr="00A03DF7">
              <w:rPr>
                <w:rStyle w:val="210"/>
                <w:b w:val="0"/>
                <w:color w:val="000000"/>
              </w:rPr>
              <w:t>Аналитические мероприятия</w:t>
            </w:r>
          </w:p>
        </w:tc>
      </w:tr>
      <w:tr w:rsidR="002144D8" w:rsidRPr="00A03DF7" w:rsidTr="002144D8">
        <w:trPr>
          <w:trHeight w:hRule="exact" w:val="140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ind w:left="360"/>
              <w:jc w:val="left"/>
            </w:pPr>
            <w:r w:rsidRPr="00A03DF7">
              <w:rPr>
                <w:rStyle w:val="20"/>
                <w:color w:val="000000"/>
              </w:rPr>
              <w:t>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rPr>
                <w:rStyle w:val="20"/>
                <w:color w:val="000000"/>
              </w:rPr>
            </w:pPr>
            <w:r w:rsidRPr="00A03DF7">
              <w:rPr>
                <w:rStyle w:val="20"/>
                <w:color w:val="000000"/>
              </w:rPr>
              <w:t>Мониторинг потребности в повышении квалификации педагогических кадров гимназии по проблемам повышения качества образования</w:t>
            </w:r>
          </w:p>
          <w:p w:rsidR="00A03DF7" w:rsidRPr="00A03DF7" w:rsidRDefault="00A03DF7" w:rsidP="002144D8">
            <w:pPr>
              <w:pStyle w:val="21"/>
              <w:framePr w:w="10277" w:wrap="notBeside" w:vAnchor="text" w:hAnchor="text" w:xAlign="center" w:y="1"/>
              <w:shd w:val="clear" w:color="auto" w:fill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 w:rsidRPr="00A03DF7">
              <w:rPr>
                <w:rStyle w:val="20"/>
                <w:color w:val="000000"/>
              </w:rPr>
              <w:t>Август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Администрация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 w:rsidRPr="00A03DF7">
              <w:rPr>
                <w:rStyle w:val="20"/>
                <w:color w:val="000000"/>
              </w:rPr>
              <w:t>Список учителей КПК</w:t>
            </w:r>
          </w:p>
        </w:tc>
      </w:tr>
      <w:tr w:rsidR="002144D8" w:rsidRPr="00A03DF7" w:rsidTr="00A03DF7">
        <w:trPr>
          <w:trHeight w:hRule="exact" w:val="286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ind w:left="360"/>
              <w:jc w:val="left"/>
            </w:pPr>
            <w:r w:rsidRPr="00A03DF7">
              <w:rPr>
                <w:rStyle w:val="20"/>
                <w:color w:val="000000"/>
              </w:rPr>
              <w:t>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</w:pPr>
            <w:r w:rsidRPr="00A03DF7">
              <w:rPr>
                <w:rStyle w:val="20"/>
                <w:color w:val="000000"/>
              </w:rPr>
              <w:t>Мониторинг учебных достижений обучающихся выпускных классов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 w:rsidRPr="00A03DF7">
              <w:rPr>
                <w:rStyle w:val="20"/>
                <w:color w:val="000000"/>
              </w:rPr>
              <w:t>По четвертям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Администрация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 w:rsidRPr="00A03DF7">
              <w:rPr>
                <w:rStyle w:val="20"/>
                <w:color w:val="000000"/>
              </w:rPr>
              <w:t>Отслеживание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 w:rsidRPr="00A03DF7">
              <w:rPr>
                <w:rStyle w:val="20"/>
                <w:color w:val="000000"/>
              </w:rPr>
              <w:t>динамики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 w:rsidRPr="00A03DF7">
              <w:rPr>
                <w:rStyle w:val="20"/>
                <w:color w:val="000000"/>
              </w:rPr>
              <w:t>качества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 w:rsidRPr="00A03DF7">
              <w:rPr>
                <w:rStyle w:val="20"/>
                <w:color w:val="000000"/>
              </w:rPr>
              <w:t>образования;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 w:rsidRPr="00A03DF7">
              <w:rPr>
                <w:rStyle w:val="20"/>
                <w:color w:val="000000"/>
              </w:rPr>
              <w:t>комплексная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 w:rsidRPr="00A03DF7">
              <w:rPr>
                <w:rStyle w:val="20"/>
                <w:color w:val="000000"/>
              </w:rPr>
              <w:t>оценка условий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 w:rsidRPr="00A03DF7">
              <w:rPr>
                <w:rStyle w:val="20"/>
                <w:color w:val="000000"/>
              </w:rPr>
              <w:t>деятельности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 w:rsidRPr="00A03DF7">
              <w:rPr>
                <w:rStyle w:val="20"/>
                <w:color w:val="000000"/>
              </w:rPr>
              <w:t>управленческого</w:t>
            </w:r>
          </w:p>
          <w:p w:rsidR="002144D8" w:rsidRPr="00A03DF7" w:rsidRDefault="002144D8" w:rsidP="00A03DF7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 w:rsidRPr="00A03DF7">
              <w:rPr>
                <w:rStyle w:val="20"/>
                <w:color w:val="000000"/>
              </w:rPr>
              <w:t>и</w:t>
            </w:r>
            <w:r w:rsidR="00A03DF7" w:rsidRPr="00A03DF7">
              <w:t xml:space="preserve"> </w:t>
            </w:r>
            <w:r w:rsidRPr="00A03DF7">
              <w:rPr>
                <w:rStyle w:val="20"/>
                <w:color w:val="000000"/>
              </w:rPr>
              <w:t>педагогического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0"/>
                <w:color w:val="000000"/>
              </w:rPr>
            </w:pPr>
            <w:r w:rsidRPr="00A03DF7">
              <w:rPr>
                <w:rStyle w:val="20"/>
                <w:color w:val="000000"/>
              </w:rPr>
              <w:t>персонала</w:t>
            </w:r>
          </w:p>
          <w:p w:rsidR="00A03DF7" w:rsidRPr="00A03DF7" w:rsidRDefault="00A03DF7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0"/>
                <w:color w:val="000000"/>
              </w:rPr>
            </w:pPr>
          </w:p>
          <w:p w:rsidR="00A03DF7" w:rsidRPr="00A03DF7" w:rsidRDefault="00A03DF7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jc w:val="left"/>
            </w:pPr>
          </w:p>
        </w:tc>
      </w:tr>
      <w:tr w:rsidR="002144D8" w:rsidRPr="00A03DF7" w:rsidTr="002144D8">
        <w:trPr>
          <w:trHeight w:hRule="exact" w:val="154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ind w:right="340"/>
              <w:jc w:val="right"/>
            </w:pPr>
            <w:r w:rsidRPr="00A03DF7">
              <w:rPr>
                <w:rStyle w:val="20"/>
                <w:color w:val="000000"/>
              </w:rPr>
              <w:t>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</w:pPr>
            <w:r w:rsidRPr="00A03DF7">
              <w:rPr>
                <w:rStyle w:val="20"/>
                <w:color w:val="000000"/>
              </w:rPr>
              <w:t>Мониторинг удовлетворенности учащихся и родителей качеством услуг общего образования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Ежегодно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Рабочая группа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Корректировка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модели</w:t>
            </w:r>
          </w:p>
          <w:p w:rsidR="002144D8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11pt1"/>
                <w:b w:val="0"/>
                <w:color w:val="000000"/>
              </w:rPr>
            </w:pPr>
            <w:r w:rsidRPr="00A03DF7">
              <w:rPr>
                <w:rStyle w:val="211pt1"/>
                <w:b w:val="0"/>
                <w:color w:val="000000"/>
              </w:rPr>
              <w:t>деятельности по повышению качества образования</w:t>
            </w:r>
          </w:p>
          <w:p w:rsidR="00A03DF7" w:rsidRPr="00A03DF7" w:rsidRDefault="00A03DF7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54" w:lineRule="exact"/>
              <w:jc w:val="left"/>
            </w:pPr>
          </w:p>
        </w:tc>
      </w:tr>
      <w:tr w:rsidR="002144D8" w:rsidRPr="00A03DF7" w:rsidTr="002144D8">
        <w:trPr>
          <w:trHeight w:hRule="exact" w:val="168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ind w:right="340"/>
              <w:jc w:val="right"/>
            </w:pPr>
            <w:r w:rsidRPr="00A03DF7">
              <w:rPr>
                <w:rStyle w:val="20"/>
                <w:color w:val="000000"/>
              </w:rPr>
              <w:t>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A03DF7">
            <w:pPr>
              <w:pStyle w:val="21"/>
              <w:framePr w:w="10277" w:wrap="notBeside" w:vAnchor="text" w:hAnchor="text" w:xAlign="center" w:y="1"/>
              <w:shd w:val="clear" w:color="auto" w:fill="auto"/>
              <w:jc w:val="left"/>
              <w:rPr>
                <w:rStyle w:val="20"/>
                <w:color w:val="000000"/>
              </w:rPr>
            </w:pPr>
            <w:r w:rsidRPr="00A03DF7">
              <w:rPr>
                <w:rStyle w:val="20"/>
                <w:color w:val="000000"/>
              </w:rPr>
              <w:t>Анализ эффективности функционирования в образовательной организации системы внутреннего мониторинга качества образования</w:t>
            </w:r>
          </w:p>
          <w:p w:rsidR="00A03DF7" w:rsidRDefault="00A03DF7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rPr>
                <w:rStyle w:val="20"/>
                <w:color w:val="000000"/>
              </w:rPr>
            </w:pPr>
          </w:p>
          <w:p w:rsidR="00A03DF7" w:rsidRPr="00A03DF7" w:rsidRDefault="00A03DF7" w:rsidP="002144D8">
            <w:pPr>
              <w:pStyle w:val="21"/>
              <w:framePr w:w="10277" w:wrap="notBeside" w:vAnchor="text" w:hAnchor="text" w:xAlign="center" w:y="1"/>
              <w:shd w:val="clear" w:color="auto" w:fill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Ежегодно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Рабочая группа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jc w:val="left"/>
              <w:rPr>
                <w:rStyle w:val="20"/>
                <w:color w:val="000000"/>
              </w:rPr>
            </w:pPr>
            <w:r w:rsidRPr="00A03DF7">
              <w:rPr>
                <w:rStyle w:val="20"/>
                <w:color w:val="000000"/>
              </w:rPr>
              <w:t xml:space="preserve">Корректировка </w:t>
            </w:r>
            <w:proofErr w:type="spellStart"/>
            <w:r w:rsidRPr="00A03DF7">
              <w:rPr>
                <w:rStyle w:val="20"/>
                <w:color w:val="000000"/>
              </w:rPr>
              <w:t>внутришкольной</w:t>
            </w:r>
            <w:proofErr w:type="spellEnd"/>
            <w:r w:rsidRPr="00A03DF7">
              <w:rPr>
                <w:rStyle w:val="20"/>
                <w:color w:val="000000"/>
              </w:rPr>
              <w:t xml:space="preserve"> системы оценки качества образования</w:t>
            </w:r>
          </w:p>
          <w:p w:rsidR="00A03DF7" w:rsidRDefault="00A03DF7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jc w:val="left"/>
              <w:rPr>
                <w:rStyle w:val="20"/>
                <w:color w:val="000000"/>
              </w:rPr>
            </w:pPr>
          </w:p>
          <w:p w:rsidR="00A03DF7" w:rsidRPr="00A03DF7" w:rsidRDefault="00A03DF7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jc w:val="left"/>
            </w:pPr>
          </w:p>
        </w:tc>
      </w:tr>
      <w:tr w:rsidR="002144D8" w:rsidRPr="00A03DF7" w:rsidTr="002144D8">
        <w:trPr>
          <w:trHeight w:hRule="exact" w:val="288"/>
          <w:jc w:val="center"/>
        </w:trPr>
        <w:tc>
          <w:tcPr>
            <w:tcW w:w="102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 w:rsidRPr="00A03DF7">
              <w:rPr>
                <w:rStyle w:val="210"/>
                <w:b w:val="0"/>
                <w:color w:val="000000"/>
              </w:rPr>
              <w:t>Организационные мероприятия</w:t>
            </w:r>
          </w:p>
        </w:tc>
      </w:tr>
      <w:tr w:rsidR="002144D8" w:rsidRPr="00A03DF7" w:rsidTr="002144D8">
        <w:trPr>
          <w:trHeight w:hRule="exact" w:val="303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 w:rsidRPr="00A03DF7">
              <w:rPr>
                <w:rStyle w:val="20"/>
                <w:color w:val="000000"/>
              </w:rPr>
              <w:t>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rPr>
                <w:rStyle w:val="20"/>
                <w:color w:val="000000"/>
              </w:rPr>
            </w:pPr>
            <w:r w:rsidRPr="00A03DF7">
              <w:rPr>
                <w:rStyle w:val="20"/>
                <w:color w:val="000000"/>
              </w:rPr>
              <w:t xml:space="preserve">Создание и организация деятельности рабочей группы по отслеживанию качества образования, включающую информационно-аналитическую деятельность, контроль и мониторинг, </w:t>
            </w:r>
            <w:proofErr w:type="spellStart"/>
            <w:r w:rsidRPr="00A03DF7">
              <w:rPr>
                <w:rStyle w:val="20"/>
                <w:color w:val="000000"/>
              </w:rPr>
              <w:t>психолого</w:t>
            </w:r>
            <w:r w:rsidRPr="00A03DF7">
              <w:rPr>
                <w:rStyle w:val="20"/>
                <w:color w:val="000000"/>
              </w:rPr>
              <w:softHyphen/>
              <w:t>педагогическое</w:t>
            </w:r>
            <w:proofErr w:type="spellEnd"/>
            <w:r w:rsidRPr="00A03DF7">
              <w:rPr>
                <w:rStyle w:val="20"/>
                <w:color w:val="000000"/>
              </w:rPr>
              <w:t xml:space="preserve"> сопровождение, мониторинг учебного процесса; мониторинг воспитательного процесса</w:t>
            </w:r>
          </w:p>
          <w:p w:rsidR="00A03DF7" w:rsidRDefault="00A03DF7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  <w:rPr>
                <w:rStyle w:val="20"/>
                <w:color w:val="000000"/>
              </w:rPr>
            </w:pPr>
          </w:p>
          <w:p w:rsidR="00A03DF7" w:rsidRPr="00A03DF7" w:rsidRDefault="00A03DF7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74" w:lineRule="exact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 w:rsidRPr="00A03DF7">
              <w:rPr>
                <w:rStyle w:val="20"/>
                <w:color w:val="000000"/>
              </w:rPr>
              <w:t>Август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Администрация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after="60" w:line="240" w:lineRule="exact"/>
              <w:jc w:val="left"/>
            </w:pPr>
            <w:r w:rsidRPr="00A03DF7">
              <w:rPr>
                <w:rStyle w:val="20"/>
                <w:color w:val="000000"/>
              </w:rPr>
              <w:t>Проект</w:t>
            </w:r>
          </w:p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 w:rsidRPr="00A03DF7">
              <w:rPr>
                <w:rStyle w:val="20"/>
                <w:color w:val="000000"/>
              </w:rPr>
              <w:t>дорожной карты</w:t>
            </w:r>
          </w:p>
        </w:tc>
      </w:tr>
      <w:tr w:rsidR="002144D8" w:rsidRPr="00A03DF7" w:rsidTr="002144D8">
        <w:trPr>
          <w:trHeight w:hRule="exact" w:val="59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 w:rsidRPr="00A03DF7">
              <w:rPr>
                <w:rStyle w:val="20"/>
                <w:color w:val="000000"/>
              </w:rPr>
              <w:t>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83" w:lineRule="exact"/>
            </w:pPr>
            <w:r w:rsidRPr="00A03DF7">
              <w:rPr>
                <w:rStyle w:val="20"/>
                <w:color w:val="000000"/>
              </w:rPr>
              <w:t>Корректировка проекта дорожной карты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 w:rsidRPr="00A03DF7">
              <w:rPr>
                <w:rStyle w:val="20"/>
                <w:color w:val="000000"/>
              </w:rPr>
              <w:t>Сентябрь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Рабочая группа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77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 w:rsidRPr="00A03DF7">
              <w:rPr>
                <w:rStyle w:val="20"/>
                <w:color w:val="000000"/>
              </w:rPr>
              <w:t>Утвержденная дорожная карта</w:t>
            </w:r>
          </w:p>
        </w:tc>
      </w:tr>
    </w:tbl>
    <w:p w:rsidR="002144D8" w:rsidRDefault="002144D8" w:rsidP="002144D8">
      <w:pPr>
        <w:framePr w:w="10277" w:wrap="notBeside" w:vAnchor="text" w:hAnchor="text" w:xAlign="center" w:y="1"/>
        <w:rPr>
          <w:sz w:val="2"/>
          <w:szCs w:val="2"/>
        </w:rPr>
      </w:pPr>
    </w:p>
    <w:p w:rsidR="002144D8" w:rsidRDefault="002144D8" w:rsidP="002144D8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3806"/>
        <w:gridCol w:w="1819"/>
        <w:gridCol w:w="1834"/>
        <w:gridCol w:w="2011"/>
      </w:tblGrid>
      <w:tr w:rsidR="002144D8" w:rsidTr="002144D8">
        <w:trPr>
          <w:trHeight w:hRule="exact" w:val="58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ind w:left="360"/>
              <w:jc w:val="left"/>
            </w:pPr>
            <w:r>
              <w:rPr>
                <w:rStyle w:val="20"/>
                <w:color w:val="000000"/>
              </w:rPr>
              <w:lastRenderedPageBreak/>
              <w:t>№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0"/>
                <w:color w:val="000000"/>
              </w:rPr>
              <w:t>Мероприятие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20"/>
                <w:color w:val="000000"/>
              </w:rPr>
              <w:t>Срок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реализации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Ответственные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proofErr w:type="gramStart"/>
            <w:r>
              <w:rPr>
                <w:rStyle w:val="20"/>
                <w:color w:val="000000"/>
              </w:rPr>
              <w:t>Предполагаемые</w:t>
            </w:r>
            <w:proofErr w:type="gramEnd"/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результаты</w:t>
            </w:r>
          </w:p>
        </w:tc>
      </w:tr>
      <w:tr w:rsidR="002144D8" w:rsidTr="002144D8">
        <w:trPr>
          <w:trHeight w:hRule="exact" w:val="169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направленная на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эффективности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управления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качеством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образования</w:t>
            </w:r>
          </w:p>
        </w:tc>
      </w:tr>
      <w:tr w:rsidR="002144D8" w:rsidTr="002144D8">
        <w:trPr>
          <w:trHeight w:hRule="exact" w:val="278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ind w:right="300"/>
              <w:jc w:val="right"/>
            </w:pPr>
            <w:r>
              <w:rPr>
                <w:rStyle w:val="211pt1"/>
                <w:color w:val="000000"/>
              </w:rPr>
              <w:t>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 xml:space="preserve">Совершенствование </w:t>
            </w:r>
            <w:proofErr w:type="spellStart"/>
            <w:r>
              <w:rPr>
                <w:rStyle w:val="20"/>
                <w:color w:val="000000"/>
              </w:rPr>
              <w:t>внутришкольной</w:t>
            </w:r>
            <w:proofErr w:type="spellEnd"/>
            <w:r>
              <w:rPr>
                <w:rStyle w:val="20"/>
                <w:color w:val="000000"/>
              </w:rPr>
              <w:t xml:space="preserve"> системы оценки качества образования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Ежегодно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 w:rsidRPr="00A03DF7">
              <w:rPr>
                <w:rStyle w:val="20"/>
                <w:color w:val="000000"/>
              </w:rPr>
              <w:t>Рабочая группа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Корректировка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proofErr w:type="spellStart"/>
            <w:r>
              <w:rPr>
                <w:rStyle w:val="20"/>
                <w:color w:val="000000"/>
              </w:rPr>
              <w:t>внутришкольной</w:t>
            </w:r>
            <w:proofErr w:type="spellEnd"/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системы оценки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образования и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выработка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критериев и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показателей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образования</w:t>
            </w:r>
          </w:p>
          <w:p w:rsidR="00A03DF7" w:rsidRDefault="00A03DF7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</w:p>
        </w:tc>
      </w:tr>
      <w:tr w:rsidR="002144D8" w:rsidTr="002144D8">
        <w:trPr>
          <w:trHeight w:hRule="exact" w:val="141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Корректировка основных образовательных программ начального общего, основного общего, среднего общего образования</w:t>
            </w:r>
          </w:p>
          <w:p w:rsidR="00A03DF7" w:rsidRDefault="00A03DF7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Ежегодно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Администрация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Внесение изменений в образовательные программы</w:t>
            </w:r>
          </w:p>
        </w:tc>
      </w:tr>
      <w:tr w:rsidR="002144D8" w:rsidTr="002144D8">
        <w:trPr>
          <w:trHeight w:hRule="exact" w:val="334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</w:pPr>
            <w:r>
              <w:rPr>
                <w:rStyle w:val="20"/>
                <w:color w:val="000000"/>
              </w:rPr>
              <w:t>Организация участия в ежегодных мониторинговых обследованиях на региональном, муниципальном и школьном уровнях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Ежегодно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Администрация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Отслеживание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динамики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 xml:space="preserve">образования </w:t>
            </w:r>
            <w:proofErr w:type="gramStart"/>
            <w:r>
              <w:rPr>
                <w:rStyle w:val="20"/>
                <w:color w:val="000000"/>
              </w:rPr>
              <w:t>в</w:t>
            </w:r>
            <w:proofErr w:type="gramEnd"/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гимназии;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комплексная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оценка условий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деятельности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управленческого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и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педагогического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персонала</w:t>
            </w:r>
          </w:p>
          <w:p w:rsidR="00A03DF7" w:rsidRDefault="00A03DF7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0"/>
                <w:color w:val="000000"/>
              </w:rPr>
            </w:pPr>
          </w:p>
          <w:p w:rsidR="00A03DF7" w:rsidRDefault="00A03DF7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jc w:val="left"/>
            </w:pPr>
          </w:p>
        </w:tc>
      </w:tr>
      <w:tr w:rsidR="002144D8" w:rsidTr="002144D8">
        <w:trPr>
          <w:trHeight w:hRule="exact" w:val="84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</w:pPr>
            <w:r>
              <w:rPr>
                <w:rStyle w:val="20"/>
                <w:color w:val="000000"/>
              </w:rPr>
              <w:t>Обеспечение информационной открытости деят</w:t>
            </w:r>
            <w:r w:rsidR="00A03DF7">
              <w:rPr>
                <w:rStyle w:val="20"/>
                <w:color w:val="000000"/>
              </w:rPr>
              <w:t>ельности школы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В течение года.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b/>
              </w:rPr>
            </w:pPr>
            <w:proofErr w:type="gramStart"/>
            <w:r w:rsidRPr="00A03DF7">
              <w:rPr>
                <w:rStyle w:val="211pt1"/>
                <w:b w:val="0"/>
                <w:color w:val="000000"/>
              </w:rPr>
              <w:t>Администрация, ответственный за сайт.</w:t>
            </w:r>
            <w:proofErr w:type="gram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0"/>
                <w:color w:val="000000"/>
              </w:rPr>
              <w:t>образования.</w:t>
            </w:r>
          </w:p>
        </w:tc>
      </w:tr>
      <w:tr w:rsidR="002144D8" w:rsidTr="002144D8">
        <w:trPr>
          <w:trHeight w:hRule="exact" w:val="140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 xml:space="preserve">Административный </w:t>
            </w:r>
            <w:proofErr w:type="gramStart"/>
            <w:r>
              <w:rPr>
                <w:rStyle w:val="20"/>
                <w:color w:val="000000"/>
              </w:rPr>
              <w:t>контроль за</w:t>
            </w:r>
            <w:proofErr w:type="gramEnd"/>
            <w:r>
              <w:rPr>
                <w:rStyle w:val="20"/>
                <w:color w:val="000000"/>
              </w:rPr>
              <w:t xml:space="preserve"> состоянием преподавания предметов с низким рейтингом по результатам внешней оценки (ОГЭ, ЕГЭ)</w:t>
            </w:r>
          </w:p>
          <w:p w:rsidR="00A03DF7" w:rsidRDefault="00A03DF7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74" w:lineRule="exact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В течение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Администрация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преподавания</w:t>
            </w:r>
          </w:p>
        </w:tc>
      </w:tr>
      <w:tr w:rsidR="002144D8" w:rsidTr="002144D8">
        <w:trPr>
          <w:trHeight w:hRule="exact" w:val="164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>
              <w:rPr>
                <w:rStyle w:val="20"/>
                <w:color w:val="000000"/>
              </w:rPr>
              <w:t>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0"/>
                <w:color w:val="000000"/>
              </w:rPr>
              <w:t>Проведение педагогического совета «Анализ успеваемости и качества знаний по итогам года, составление плана работы по повышению качества образования на следующий учебный год»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 w:rsidRPr="00A03DF7">
              <w:rPr>
                <w:rStyle w:val="20"/>
                <w:color w:val="000000"/>
              </w:rPr>
              <w:t>Август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Администрация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5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Анализ и обмен опытом работы. Разработка дальнейшей стратегии.</w:t>
            </w:r>
          </w:p>
        </w:tc>
      </w:tr>
      <w:tr w:rsidR="002144D8" w:rsidTr="002144D8">
        <w:trPr>
          <w:trHeight w:hRule="exact" w:val="466"/>
          <w:jc w:val="center"/>
        </w:trPr>
        <w:tc>
          <w:tcPr>
            <w:tcW w:w="102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0"/>
                <w:color w:val="000000"/>
              </w:rPr>
              <w:t>Методические мероприятия</w:t>
            </w:r>
          </w:p>
        </w:tc>
      </w:tr>
      <w:tr w:rsidR="002144D8" w:rsidTr="002144D8">
        <w:trPr>
          <w:trHeight w:hRule="exact" w:val="35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Развитие сетевых форм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В течение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Администрация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3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</w:tc>
      </w:tr>
    </w:tbl>
    <w:p w:rsidR="002144D8" w:rsidRDefault="002144D8" w:rsidP="002144D8">
      <w:pPr>
        <w:framePr w:w="10238" w:wrap="notBeside" w:vAnchor="text" w:hAnchor="text" w:xAlign="center" w:y="1"/>
        <w:rPr>
          <w:sz w:val="2"/>
          <w:szCs w:val="2"/>
        </w:rPr>
      </w:pPr>
    </w:p>
    <w:p w:rsidR="002144D8" w:rsidRDefault="002144D8" w:rsidP="002144D8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"/>
        <w:gridCol w:w="3811"/>
        <w:gridCol w:w="1810"/>
        <w:gridCol w:w="1834"/>
        <w:gridCol w:w="2026"/>
      </w:tblGrid>
      <w:tr w:rsidR="002144D8" w:rsidTr="002144D8">
        <w:trPr>
          <w:trHeight w:hRule="exact" w:val="59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40" w:lineRule="exact"/>
              <w:ind w:left="360"/>
              <w:jc w:val="left"/>
            </w:pPr>
            <w:r>
              <w:rPr>
                <w:rStyle w:val="20"/>
                <w:color w:val="000000"/>
              </w:rPr>
              <w:t>№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0"/>
                <w:color w:val="000000"/>
              </w:rPr>
              <w:t>Мероприятие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20"/>
                <w:color w:val="000000"/>
              </w:rPr>
              <w:t>Срок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реализации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Ответственные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proofErr w:type="gramStart"/>
            <w:r>
              <w:rPr>
                <w:rStyle w:val="20"/>
                <w:color w:val="000000"/>
              </w:rPr>
              <w:t>Предполагаемые</w:t>
            </w:r>
            <w:proofErr w:type="gramEnd"/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результаты</w:t>
            </w:r>
          </w:p>
        </w:tc>
      </w:tr>
      <w:tr w:rsidR="002144D8" w:rsidTr="002144D8">
        <w:trPr>
          <w:trHeight w:hRule="exact" w:val="56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0"/>
                <w:color w:val="000000"/>
              </w:rPr>
              <w:t>взаимодействия гимназии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>
              <w:rPr>
                <w:rStyle w:val="20"/>
                <w:color w:val="000000"/>
              </w:rPr>
              <w:t>преподавания</w:t>
            </w:r>
          </w:p>
        </w:tc>
      </w:tr>
      <w:tr w:rsidR="002144D8" w:rsidTr="002144D8">
        <w:trPr>
          <w:trHeight w:hRule="exact" w:val="164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20" w:lineRule="exact"/>
              <w:ind w:right="280"/>
              <w:jc w:val="right"/>
            </w:pPr>
            <w:r>
              <w:rPr>
                <w:rStyle w:val="211pt1"/>
                <w:color w:val="000000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322" w:lineRule="exact"/>
              <w:rPr>
                <w:rStyle w:val="20"/>
                <w:color w:val="000000"/>
              </w:rPr>
            </w:pPr>
            <w:proofErr w:type="gramStart"/>
            <w:r>
              <w:rPr>
                <w:rStyle w:val="20"/>
                <w:color w:val="000000"/>
              </w:rPr>
              <w:t>Оказание методической и информационной поддержки педагогическим работников по вопросам обеспечения качества образования</w:t>
            </w:r>
            <w:proofErr w:type="gramEnd"/>
          </w:p>
          <w:p w:rsidR="00A03DF7" w:rsidRDefault="00A03DF7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322" w:lineRule="exac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В течение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Рабочая группа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преподавания</w:t>
            </w:r>
          </w:p>
        </w:tc>
      </w:tr>
      <w:tr w:rsidR="002144D8" w:rsidTr="002144D8">
        <w:trPr>
          <w:trHeight w:hRule="exact" w:val="130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20" w:lineRule="exact"/>
              <w:ind w:right="280"/>
              <w:jc w:val="right"/>
            </w:pPr>
            <w:r>
              <w:rPr>
                <w:rStyle w:val="211pt1"/>
                <w:color w:val="000000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0"/>
                <w:color w:val="000000"/>
              </w:rPr>
              <w:t>Внедрение эффективных педагогических технологий, способствующих повышению качества образования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В течение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after="120"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Учителя-</w:t>
            </w:r>
          </w:p>
          <w:p w:rsidR="002144D8" w:rsidRPr="00A03DF7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before="120"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предметники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преподавания</w:t>
            </w:r>
          </w:p>
        </w:tc>
      </w:tr>
      <w:tr w:rsidR="002144D8" w:rsidTr="002144D8">
        <w:trPr>
          <w:trHeight w:hRule="exact" w:val="280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40" w:lineRule="exact"/>
              <w:ind w:right="280"/>
              <w:jc w:val="right"/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20"/>
                <w:color w:val="000000"/>
              </w:rPr>
              <w:t>Корректировка планов методической работы гимназии на основе анализа учебных достижений учащихся по результатам проведенных мониторинговых исследований, процедур оценки качества образования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 w:rsidRPr="00A03DF7">
              <w:rPr>
                <w:rStyle w:val="20"/>
                <w:color w:val="000000"/>
              </w:rPr>
              <w:t>Август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03DF7">
              <w:rPr>
                <w:rStyle w:val="211pt1"/>
                <w:b w:val="0"/>
                <w:color w:val="000000"/>
              </w:rPr>
              <w:t>Администрация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Утвержденный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план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методической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работы,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направленный на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эффективности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управления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качеством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образования</w:t>
            </w:r>
          </w:p>
        </w:tc>
      </w:tr>
      <w:tr w:rsidR="002144D8" w:rsidTr="002144D8">
        <w:trPr>
          <w:trHeight w:hRule="exact" w:val="98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40" w:lineRule="exact"/>
              <w:ind w:right="280"/>
              <w:jc w:val="right"/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326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 xml:space="preserve">Участие в </w:t>
            </w:r>
            <w:proofErr w:type="spellStart"/>
            <w:r>
              <w:rPr>
                <w:rStyle w:val="20"/>
                <w:color w:val="000000"/>
              </w:rPr>
              <w:t>вебинарах</w:t>
            </w:r>
            <w:proofErr w:type="spellEnd"/>
            <w:r>
              <w:rPr>
                <w:rStyle w:val="20"/>
                <w:color w:val="000000"/>
              </w:rPr>
              <w:t>, консультациях по внедрению модуля ВСОКО</w:t>
            </w:r>
          </w:p>
          <w:p w:rsidR="00A03DF7" w:rsidRDefault="00A03DF7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326" w:lineRule="exac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В течение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03DF7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after="120"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Учителя-</w:t>
            </w:r>
          </w:p>
          <w:p w:rsidR="002144D8" w:rsidRPr="00A03DF7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before="120" w:line="220" w:lineRule="exact"/>
              <w:jc w:val="left"/>
              <w:rPr>
                <w:b/>
              </w:rPr>
            </w:pPr>
            <w:r w:rsidRPr="00A03DF7">
              <w:rPr>
                <w:rStyle w:val="211pt1"/>
                <w:b w:val="0"/>
                <w:color w:val="000000"/>
              </w:rPr>
              <w:t>предметники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преподавания</w:t>
            </w:r>
          </w:p>
        </w:tc>
      </w:tr>
      <w:tr w:rsidR="002144D8" w:rsidTr="002144D8">
        <w:trPr>
          <w:trHeight w:hRule="exact" w:val="475"/>
          <w:jc w:val="center"/>
        </w:trPr>
        <w:tc>
          <w:tcPr>
            <w:tcW w:w="102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0"/>
                <w:color w:val="000000"/>
              </w:rPr>
              <w:t xml:space="preserve">Работа с </w:t>
            </w:r>
            <w:proofErr w:type="gramStart"/>
            <w:r>
              <w:rPr>
                <w:rStyle w:val="210"/>
                <w:color w:val="000000"/>
              </w:rPr>
              <w:t>обучающимися</w:t>
            </w:r>
            <w:proofErr w:type="gramEnd"/>
            <w:r>
              <w:rPr>
                <w:rStyle w:val="210"/>
                <w:color w:val="000000"/>
              </w:rPr>
              <w:t xml:space="preserve"> в образовательном учреждении</w:t>
            </w:r>
          </w:p>
        </w:tc>
      </w:tr>
      <w:tr w:rsidR="002144D8" w:rsidTr="002144D8">
        <w:trPr>
          <w:trHeight w:hRule="exact" w:val="139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40" w:lineRule="exact"/>
              <w:ind w:left="360"/>
              <w:jc w:val="left"/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Разработка и реализация плана по подготовке к ОГЭ и ЕГЭ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Май</w:t>
            </w:r>
            <w:r>
              <w:rPr>
                <w:rStyle w:val="20"/>
                <w:color w:val="000000"/>
              </w:rPr>
              <w:softHyphen/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сентябрь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(ежегодно)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Руководители ШМО учител</w:t>
            </w:r>
            <w:proofErr w:type="gramStart"/>
            <w:r>
              <w:rPr>
                <w:rStyle w:val="20"/>
                <w:color w:val="000000"/>
              </w:rPr>
              <w:t>я-</w:t>
            </w:r>
            <w:proofErr w:type="gramEnd"/>
            <w:r>
              <w:rPr>
                <w:rStyle w:val="20"/>
                <w:color w:val="000000"/>
              </w:rPr>
              <w:t xml:space="preserve"> предметники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Достижение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положительных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образовательных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результатов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обучающихся</w:t>
            </w:r>
          </w:p>
        </w:tc>
      </w:tr>
      <w:tr w:rsidR="002144D8" w:rsidTr="002144D8">
        <w:trPr>
          <w:trHeight w:hRule="exact" w:val="279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20" w:lineRule="exact"/>
              <w:ind w:right="320"/>
              <w:jc w:val="right"/>
            </w:pPr>
            <w:r>
              <w:rPr>
                <w:rStyle w:val="211pt1"/>
                <w:color w:val="000000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Мониторинг достижений обучающихся: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- работа с одарёнными детьми: проведение олимпиад, интеллектуальных марафонов, конкурсов, исследовательских работ.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Согласно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плану ВШК и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периодичности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проведения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независимой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оценки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образования.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 течение года.</w:t>
            </w:r>
          </w:p>
          <w:p w:rsidR="00A03DF7" w:rsidRDefault="00A03DF7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74" w:lineRule="exact"/>
              <w:jc w:val="left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proofErr w:type="spellStart"/>
            <w:r>
              <w:rPr>
                <w:rStyle w:val="20"/>
                <w:color w:val="000000"/>
              </w:rPr>
              <w:t>Зам</w:t>
            </w:r>
            <w:proofErr w:type="gramStart"/>
            <w:r>
              <w:rPr>
                <w:rStyle w:val="20"/>
                <w:color w:val="000000"/>
              </w:rPr>
              <w:t>.д</w:t>
            </w:r>
            <w:proofErr w:type="gramEnd"/>
            <w:r>
              <w:rPr>
                <w:rStyle w:val="20"/>
                <w:color w:val="000000"/>
              </w:rPr>
              <w:t>иректора</w:t>
            </w:r>
            <w:proofErr w:type="spellEnd"/>
            <w:r>
              <w:rPr>
                <w:rStyle w:val="20"/>
                <w:color w:val="000000"/>
              </w:rPr>
              <w:t xml:space="preserve"> по УР,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руководители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ШМО.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Анализ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динамики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after="240"/>
              <w:jc w:val="left"/>
            </w:pPr>
            <w:r>
              <w:rPr>
                <w:rStyle w:val="20"/>
                <w:color w:val="000000"/>
              </w:rPr>
              <w:t>достижений.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before="240"/>
              <w:jc w:val="left"/>
            </w:pPr>
            <w:r>
              <w:rPr>
                <w:rStyle w:val="20"/>
                <w:color w:val="000000"/>
              </w:rPr>
              <w:t>Планирование дальнейшей работы в этом направлении.</w:t>
            </w:r>
          </w:p>
        </w:tc>
      </w:tr>
      <w:tr w:rsidR="002144D8" w:rsidTr="002144D8">
        <w:trPr>
          <w:trHeight w:hRule="exact" w:val="192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20" w:lineRule="exact"/>
              <w:ind w:left="360"/>
              <w:jc w:val="left"/>
            </w:pPr>
            <w:r>
              <w:rPr>
                <w:rStyle w:val="211pt1"/>
                <w:color w:val="000000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 xml:space="preserve">Выявление группы </w:t>
            </w:r>
            <w:proofErr w:type="gramStart"/>
            <w:r>
              <w:rPr>
                <w:rStyle w:val="20"/>
                <w:color w:val="000000"/>
              </w:rPr>
              <w:t>обучающихся</w:t>
            </w:r>
            <w:proofErr w:type="gramEnd"/>
            <w:r>
              <w:rPr>
                <w:rStyle w:val="20"/>
                <w:color w:val="000000"/>
              </w:rPr>
              <w:t xml:space="preserve"> с неблагоприятной оценочной ситуацией: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0"/>
                <w:color w:val="000000"/>
              </w:rPr>
              <w:t>-психолого-педагогическое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0"/>
                <w:color w:val="000000"/>
              </w:rPr>
              <w:t>сопровождение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  <w:rPr>
                <w:rStyle w:val="20"/>
                <w:color w:val="000000"/>
              </w:rPr>
            </w:pPr>
            <w:proofErr w:type="gramStart"/>
            <w:r>
              <w:rPr>
                <w:rStyle w:val="20"/>
                <w:color w:val="000000"/>
              </w:rPr>
              <w:t>обучающихся</w:t>
            </w:r>
            <w:proofErr w:type="gramEnd"/>
            <w:r>
              <w:rPr>
                <w:rStyle w:val="20"/>
                <w:color w:val="000000"/>
              </w:rPr>
              <w:t>, имеющих низкую мотивацию обучения;</w:t>
            </w:r>
          </w:p>
          <w:p w:rsidR="00A03DF7" w:rsidRDefault="00A03DF7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Итоги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полугодия,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промежуточно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й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аттестации,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результаты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мониторингов.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Учителя,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классные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руководители,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педагог-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психолог.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Снижение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количества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неуспевающих,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своевременная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психолого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педагогическая</w:t>
            </w:r>
          </w:p>
          <w:p w:rsidR="002144D8" w:rsidRDefault="002144D8" w:rsidP="002144D8">
            <w:pPr>
              <w:pStyle w:val="21"/>
              <w:framePr w:w="10243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поддержка.</w:t>
            </w:r>
          </w:p>
        </w:tc>
      </w:tr>
    </w:tbl>
    <w:p w:rsidR="002144D8" w:rsidRDefault="002144D8" w:rsidP="002144D8">
      <w:pPr>
        <w:framePr w:w="10243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864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3811"/>
        <w:gridCol w:w="1810"/>
        <w:gridCol w:w="1834"/>
        <w:gridCol w:w="2054"/>
      </w:tblGrid>
      <w:tr w:rsidR="00A03DF7" w:rsidTr="00A03DF7">
        <w:trPr>
          <w:trHeight w:hRule="exact" w:val="59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380"/>
              <w:jc w:val="left"/>
            </w:pPr>
            <w:r>
              <w:rPr>
                <w:rStyle w:val="20"/>
                <w:color w:val="000000"/>
              </w:rPr>
              <w:t>№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jc w:val="center"/>
            </w:pPr>
            <w:r>
              <w:rPr>
                <w:rStyle w:val="20"/>
                <w:color w:val="000000"/>
              </w:rPr>
              <w:t>Мероприятие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DF7" w:rsidRDefault="00A03DF7" w:rsidP="00A03DF7">
            <w:pPr>
              <w:pStyle w:val="21"/>
              <w:shd w:val="clear" w:color="auto" w:fill="auto"/>
              <w:spacing w:after="120" w:line="240" w:lineRule="exact"/>
              <w:jc w:val="center"/>
            </w:pPr>
            <w:r>
              <w:rPr>
                <w:rStyle w:val="20"/>
                <w:color w:val="000000"/>
              </w:rPr>
              <w:t>Срок</w:t>
            </w:r>
          </w:p>
          <w:p w:rsidR="00A03DF7" w:rsidRDefault="00A03DF7" w:rsidP="00A03DF7">
            <w:pPr>
              <w:pStyle w:val="21"/>
              <w:shd w:val="clear" w:color="auto" w:fill="auto"/>
              <w:spacing w:before="120" w:line="240" w:lineRule="exact"/>
              <w:ind w:left="180" w:firstLine="120"/>
              <w:jc w:val="left"/>
            </w:pPr>
            <w:r>
              <w:rPr>
                <w:rStyle w:val="20"/>
                <w:color w:val="000000"/>
              </w:rPr>
              <w:t>реализации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Ответственные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3DF7" w:rsidRDefault="00A03DF7" w:rsidP="00A03DF7">
            <w:pPr>
              <w:pStyle w:val="21"/>
              <w:shd w:val="clear" w:color="auto" w:fill="auto"/>
              <w:spacing w:after="120" w:line="240" w:lineRule="exact"/>
              <w:jc w:val="left"/>
            </w:pPr>
            <w:proofErr w:type="gramStart"/>
            <w:r>
              <w:rPr>
                <w:rStyle w:val="20"/>
                <w:color w:val="000000"/>
              </w:rPr>
              <w:t>Предполагаемые</w:t>
            </w:r>
            <w:proofErr w:type="gramEnd"/>
          </w:p>
          <w:p w:rsidR="00A03DF7" w:rsidRDefault="00A03DF7" w:rsidP="00A03DF7">
            <w:pPr>
              <w:pStyle w:val="2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результаты</w:t>
            </w:r>
          </w:p>
        </w:tc>
      </w:tr>
      <w:tr w:rsidR="00A03DF7" w:rsidTr="00A03DF7">
        <w:trPr>
          <w:trHeight w:hRule="exact" w:val="1109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rPr>
                <w:sz w:val="10"/>
                <w:szCs w:val="10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DF7" w:rsidRDefault="00A03DF7" w:rsidP="00A03DF7">
            <w:pPr>
              <w:pStyle w:val="2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 xml:space="preserve">- выявление у </w:t>
            </w:r>
            <w:proofErr w:type="gramStart"/>
            <w:r>
              <w:rPr>
                <w:rStyle w:val="20"/>
                <w:color w:val="000000"/>
              </w:rPr>
              <w:t>отдельных</w:t>
            </w:r>
            <w:proofErr w:type="gramEnd"/>
            <w:r>
              <w:rPr>
                <w:rStyle w:val="20"/>
                <w:color w:val="000000"/>
              </w:rPr>
              <w:t xml:space="preserve"> обучающихся, имеющих отставание в учёбе и резервы в повышении успеваемости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DF7" w:rsidRDefault="00A03DF7" w:rsidP="00A03DF7">
            <w:pPr>
              <w:rPr>
                <w:sz w:val="10"/>
                <w:szCs w:val="10"/>
              </w:rPr>
            </w:pPr>
          </w:p>
        </w:tc>
      </w:tr>
      <w:tr w:rsidR="00A03DF7" w:rsidTr="00A03DF7">
        <w:trPr>
          <w:trHeight w:hRule="exact" w:val="196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380"/>
              <w:jc w:val="left"/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Изучение образовательных потребностей обучающихся на новый учебный год: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- организация и ведение курсов по предметам, соответствующих запросам обучающихся и их родителей.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Ежегодно.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 xml:space="preserve">Педагог - психолог, </w:t>
            </w:r>
            <w:proofErr w:type="spellStart"/>
            <w:r>
              <w:rPr>
                <w:rStyle w:val="20"/>
                <w:color w:val="000000"/>
              </w:rPr>
              <w:t>зам</w:t>
            </w:r>
            <w:proofErr w:type="gramStart"/>
            <w:r>
              <w:rPr>
                <w:rStyle w:val="20"/>
                <w:color w:val="000000"/>
              </w:rPr>
              <w:t>.д</w:t>
            </w:r>
            <w:proofErr w:type="gramEnd"/>
            <w:r>
              <w:rPr>
                <w:rStyle w:val="20"/>
                <w:color w:val="000000"/>
              </w:rPr>
              <w:t>иректора</w:t>
            </w:r>
            <w:proofErr w:type="spellEnd"/>
            <w:r>
              <w:rPr>
                <w:rStyle w:val="20"/>
                <w:color w:val="000000"/>
              </w:rPr>
              <w:t xml:space="preserve"> по УР.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Эффективное использование часов школьного компонента учебного плана.</w:t>
            </w:r>
          </w:p>
        </w:tc>
      </w:tr>
      <w:tr w:rsidR="00A03DF7" w:rsidTr="00A03DF7">
        <w:trPr>
          <w:trHeight w:hRule="exact" w:val="111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380"/>
              <w:jc w:val="left"/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Организация планомерной подготовки к ОГЭ И ЕГЭ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74" w:lineRule="exact"/>
              <w:ind w:left="180" w:firstLine="120"/>
              <w:jc w:val="left"/>
            </w:pPr>
            <w:r>
              <w:rPr>
                <w:rStyle w:val="20"/>
                <w:color w:val="000000"/>
              </w:rPr>
              <w:t>В течение Года.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74" w:lineRule="exact"/>
              <w:jc w:val="left"/>
            </w:pPr>
            <w:proofErr w:type="spellStart"/>
            <w:r>
              <w:rPr>
                <w:rStyle w:val="20"/>
                <w:color w:val="000000"/>
              </w:rPr>
              <w:t>Зам</w:t>
            </w:r>
            <w:proofErr w:type="gramStart"/>
            <w:r>
              <w:rPr>
                <w:rStyle w:val="20"/>
                <w:color w:val="000000"/>
              </w:rPr>
              <w:t>.д</w:t>
            </w:r>
            <w:proofErr w:type="gramEnd"/>
            <w:r>
              <w:rPr>
                <w:rStyle w:val="20"/>
                <w:color w:val="000000"/>
              </w:rPr>
              <w:t>иректора</w:t>
            </w:r>
            <w:proofErr w:type="spellEnd"/>
            <w:r>
              <w:rPr>
                <w:rStyle w:val="20"/>
                <w:color w:val="000000"/>
              </w:rPr>
              <w:t xml:space="preserve"> по УР, учителя- предметники.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Качественное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прохождение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итоговой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аттестации.</w:t>
            </w:r>
          </w:p>
        </w:tc>
      </w:tr>
      <w:tr w:rsidR="00A03DF7" w:rsidTr="00A03DF7">
        <w:trPr>
          <w:trHeight w:hRule="exact" w:val="112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380"/>
              <w:jc w:val="left"/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83" w:lineRule="exact"/>
              <w:jc w:val="left"/>
            </w:pPr>
            <w:r>
              <w:rPr>
                <w:rStyle w:val="20"/>
                <w:color w:val="000000"/>
              </w:rPr>
              <w:t>Комплектование контингента обучающихся для продолжения обучения школьников.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Май-август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DF7" w:rsidRDefault="00A03DF7" w:rsidP="00A03DF7">
            <w:pPr>
              <w:pStyle w:val="21"/>
              <w:shd w:val="clear" w:color="auto" w:fill="auto"/>
              <w:spacing w:line="274" w:lineRule="exact"/>
              <w:jc w:val="left"/>
            </w:pPr>
            <w:proofErr w:type="spellStart"/>
            <w:r>
              <w:rPr>
                <w:rStyle w:val="20"/>
                <w:color w:val="000000"/>
              </w:rPr>
              <w:t>Зам</w:t>
            </w:r>
            <w:proofErr w:type="gramStart"/>
            <w:r>
              <w:rPr>
                <w:rStyle w:val="20"/>
                <w:color w:val="000000"/>
              </w:rPr>
              <w:t>.д</w:t>
            </w:r>
            <w:proofErr w:type="gramEnd"/>
            <w:r>
              <w:rPr>
                <w:rStyle w:val="20"/>
                <w:color w:val="000000"/>
              </w:rPr>
              <w:t>иректора</w:t>
            </w:r>
            <w:proofErr w:type="spellEnd"/>
            <w:r>
              <w:rPr>
                <w:rStyle w:val="20"/>
                <w:color w:val="000000"/>
              </w:rPr>
              <w:t xml:space="preserve"> по УР, классные руководители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учебной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мотивации</w:t>
            </w:r>
          </w:p>
        </w:tc>
      </w:tr>
      <w:tr w:rsidR="00A03DF7" w:rsidTr="00A03DF7">
        <w:trPr>
          <w:trHeight w:hRule="exact" w:val="279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380"/>
              <w:jc w:val="left"/>
            </w:pPr>
            <w:r>
              <w:rPr>
                <w:rStyle w:val="20"/>
                <w:color w:val="000000"/>
              </w:rPr>
              <w:lastRenderedPageBreak/>
              <w:t>7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 xml:space="preserve">Мониторинг и диагностика по следующим направлениям: </w:t>
            </w:r>
            <w:proofErr w:type="gramStart"/>
            <w:r>
              <w:rPr>
                <w:rStyle w:val="20"/>
                <w:color w:val="000000"/>
              </w:rPr>
              <w:t>-к</w:t>
            </w:r>
            <w:proofErr w:type="gramEnd"/>
            <w:r>
              <w:rPr>
                <w:rStyle w:val="20"/>
                <w:color w:val="000000"/>
              </w:rPr>
              <w:t>ачество образования на основе государственной(итоговой) аттестации учащихся 9,11 классов.</w:t>
            </w:r>
          </w:p>
          <w:p w:rsidR="00A03DF7" w:rsidRDefault="00A03DF7" w:rsidP="00A03DF7">
            <w:pPr>
              <w:pStyle w:val="21"/>
              <w:numPr>
                <w:ilvl w:val="0"/>
                <w:numId w:val="31"/>
              </w:numPr>
              <w:shd w:val="clear" w:color="auto" w:fill="auto"/>
              <w:tabs>
                <w:tab w:val="left" w:pos="134"/>
              </w:tabs>
              <w:jc w:val="left"/>
            </w:pPr>
            <w:r>
              <w:rPr>
                <w:rStyle w:val="20"/>
                <w:color w:val="000000"/>
              </w:rPr>
              <w:t>качество образовательных услуг по предметам</w:t>
            </w:r>
          </w:p>
          <w:p w:rsidR="00A03DF7" w:rsidRDefault="00A03DF7" w:rsidP="00A03DF7">
            <w:pPr>
              <w:pStyle w:val="21"/>
              <w:numPr>
                <w:ilvl w:val="0"/>
                <w:numId w:val="31"/>
              </w:numPr>
              <w:shd w:val="clear" w:color="auto" w:fill="auto"/>
              <w:tabs>
                <w:tab w:val="left" w:pos="139"/>
              </w:tabs>
              <w:jc w:val="left"/>
            </w:pPr>
            <w:r>
              <w:rPr>
                <w:rStyle w:val="20"/>
                <w:color w:val="000000"/>
              </w:rPr>
              <w:t xml:space="preserve">учебные и </w:t>
            </w:r>
            <w:proofErr w:type="spellStart"/>
            <w:r>
              <w:rPr>
                <w:rStyle w:val="20"/>
                <w:color w:val="000000"/>
              </w:rPr>
              <w:t>внеучебные</w:t>
            </w:r>
            <w:proofErr w:type="spellEnd"/>
            <w:r>
              <w:rPr>
                <w:rStyle w:val="20"/>
                <w:color w:val="000000"/>
              </w:rPr>
              <w:t xml:space="preserve"> достижения учащихся </w:t>
            </w:r>
            <w:proofErr w:type="gramStart"/>
            <w:r>
              <w:rPr>
                <w:rStyle w:val="20"/>
                <w:color w:val="000000"/>
              </w:rPr>
              <w:t>-с</w:t>
            </w:r>
            <w:proofErr w:type="gramEnd"/>
            <w:r>
              <w:rPr>
                <w:rStyle w:val="20"/>
                <w:color w:val="000000"/>
              </w:rPr>
              <w:t>остояние здоровья учащихся.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Июнь-август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88" w:lineRule="exact"/>
              <w:jc w:val="left"/>
            </w:pPr>
            <w:proofErr w:type="spellStart"/>
            <w:r>
              <w:rPr>
                <w:rStyle w:val="20"/>
                <w:color w:val="000000"/>
              </w:rPr>
              <w:t>Зам</w:t>
            </w:r>
            <w:proofErr w:type="gramStart"/>
            <w:r>
              <w:rPr>
                <w:rStyle w:val="20"/>
                <w:color w:val="000000"/>
              </w:rPr>
              <w:t>.д</w:t>
            </w:r>
            <w:proofErr w:type="gramEnd"/>
            <w:r>
              <w:rPr>
                <w:rStyle w:val="20"/>
                <w:color w:val="000000"/>
              </w:rPr>
              <w:t>иректора</w:t>
            </w:r>
            <w:proofErr w:type="spellEnd"/>
            <w:r>
              <w:rPr>
                <w:rStyle w:val="20"/>
                <w:color w:val="000000"/>
              </w:rPr>
              <w:t xml:space="preserve"> по УР,</w:t>
            </w:r>
          </w:p>
          <w:p w:rsidR="00A03DF7" w:rsidRDefault="00A03DF7" w:rsidP="00A03DF7">
            <w:pPr>
              <w:pStyle w:val="21"/>
              <w:shd w:val="clear" w:color="auto" w:fill="auto"/>
              <w:spacing w:after="60" w:line="240" w:lineRule="exact"/>
              <w:jc w:val="left"/>
            </w:pPr>
            <w:r>
              <w:rPr>
                <w:rStyle w:val="20"/>
                <w:color w:val="000000"/>
              </w:rPr>
              <w:t>руководители</w:t>
            </w:r>
          </w:p>
          <w:p w:rsidR="00A03DF7" w:rsidRDefault="00A03DF7" w:rsidP="00A03DF7">
            <w:pPr>
              <w:pStyle w:val="21"/>
              <w:shd w:val="clear" w:color="auto" w:fill="auto"/>
              <w:spacing w:before="60" w:line="240" w:lineRule="exact"/>
              <w:jc w:val="left"/>
            </w:pPr>
            <w:r>
              <w:rPr>
                <w:rStyle w:val="20"/>
                <w:color w:val="000000"/>
              </w:rPr>
              <w:t>ШМО.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Объективна оценка качества образования, определение уровня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proofErr w:type="spellStart"/>
            <w:r>
              <w:rPr>
                <w:rStyle w:val="20"/>
                <w:color w:val="000000"/>
              </w:rPr>
              <w:t>обученности</w:t>
            </w:r>
            <w:proofErr w:type="spellEnd"/>
            <w:r>
              <w:rPr>
                <w:rStyle w:val="20"/>
                <w:color w:val="000000"/>
              </w:rPr>
              <w:t xml:space="preserve"> и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достижений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учащихся.</w:t>
            </w:r>
          </w:p>
        </w:tc>
      </w:tr>
      <w:tr w:rsidR="00A03DF7" w:rsidTr="00A03DF7">
        <w:trPr>
          <w:trHeight w:hRule="exact" w:val="195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380"/>
              <w:jc w:val="left"/>
            </w:pPr>
            <w:r>
              <w:rPr>
                <w:rStyle w:val="20"/>
                <w:color w:val="000000"/>
              </w:rPr>
              <w:t>8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 xml:space="preserve">Анализ результатов </w:t>
            </w:r>
            <w:proofErr w:type="gramStart"/>
            <w:r>
              <w:rPr>
                <w:rStyle w:val="20"/>
                <w:color w:val="000000"/>
              </w:rPr>
              <w:t>государственной</w:t>
            </w:r>
            <w:proofErr w:type="gramEnd"/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(итоговой) аттестации учащихся 9, 11 классов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Мониторинг западающих тем.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after="60" w:line="240" w:lineRule="exact"/>
              <w:ind w:left="180" w:firstLine="120"/>
              <w:jc w:val="left"/>
            </w:pPr>
            <w:r>
              <w:rPr>
                <w:rStyle w:val="20"/>
                <w:color w:val="000000"/>
              </w:rPr>
              <w:t>август</w:t>
            </w:r>
            <w:r>
              <w:rPr>
                <w:rStyle w:val="20"/>
                <w:color w:val="000000"/>
              </w:rPr>
              <w:softHyphen/>
            </w:r>
          </w:p>
          <w:p w:rsidR="00A03DF7" w:rsidRDefault="00A03DF7" w:rsidP="00A03DF7">
            <w:pPr>
              <w:pStyle w:val="21"/>
              <w:shd w:val="clear" w:color="auto" w:fill="auto"/>
              <w:spacing w:before="60" w:line="240" w:lineRule="exact"/>
              <w:ind w:left="180" w:firstLine="120"/>
              <w:jc w:val="left"/>
            </w:pPr>
            <w:r>
              <w:rPr>
                <w:rStyle w:val="20"/>
                <w:color w:val="000000"/>
              </w:rPr>
              <w:t>сентябрь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88" w:lineRule="exact"/>
              <w:jc w:val="left"/>
            </w:pPr>
            <w:proofErr w:type="spellStart"/>
            <w:r>
              <w:rPr>
                <w:rStyle w:val="20"/>
                <w:color w:val="000000"/>
              </w:rPr>
              <w:t>Зам</w:t>
            </w:r>
            <w:proofErr w:type="gramStart"/>
            <w:r>
              <w:rPr>
                <w:rStyle w:val="20"/>
                <w:color w:val="000000"/>
              </w:rPr>
              <w:t>.д</w:t>
            </w:r>
            <w:proofErr w:type="gramEnd"/>
            <w:r>
              <w:rPr>
                <w:rStyle w:val="20"/>
                <w:color w:val="000000"/>
              </w:rPr>
              <w:t>иректора</w:t>
            </w:r>
            <w:proofErr w:type="spellEnd"/>
            <w:r>
              <w:rPr>
                <w:rStyle w:val="20"/>
                <w:color w:val="000000"/>
              </w:rPr>
              <w:t xml:space="preserve"> по УР,</w:t>
            </w:r>
          </w:p>
          <w:p w:rsidR="00A03DF7" w:rsidRDefault="00A03DF7" w:rsidP="00A03DF7">
            <w:pPr>
              <w:pStyle w:val="21"/>
              <w:shd w:val="clear" w:color="auto" w:fill="auto"/>
              <w:spacing w:after="60" w:line="240" w:lineRule="exact"/>
              <w:jc w:val="left"/>
            </w:pPr>
            <w:r>
              <w:rPr>
                <w:rStyle w:val="20"/>
                <w:color w:val="000000"/>
              </w:rPr>
              <w:t>руководители</w:t>
            </w:r>
          </w:p>
          <w:p w:rsidR="00A03DF7" w:rsidRDefault="00A03DF7" w:rsidP="00A03DF7">
            <w:pPr>
              <w:pStyle w:val="21"/>
              <w:shd w:val="clear" w:color="auto" w:fill="auto"/>
              <w:spacing w:before="60" w:line="240" w:lineRule="exact"/>
              <w:jc w:val="left"/>
            </w:pPr>
            <w:r>
              <w:rPr>
                <w:rStyle w:val="20"/>
                <w:color w:val="000000"/>
              </w:rPr>
              <w:t>ШМО.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Устранение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пробелов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в ЗУН учащихся,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эффективная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организация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итогового</w:t>
            </w:r>
          </w:p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повторения.</w:t>
            </w:r>
          </w:p>
        </w:tc>
      </w:tr>
      <w:tr w:rsidR="00A03DF7" w:rsidTr="00A03DF7">
        <w:trPr>
          <w:trHeight w:hRule="exact" w:val="113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380"/>
              <w:jc w:val="left"/>
            </w:pPr>
            <w:r>
              <w:rPr>
                <w:rStyle w:val="20"/>
                <w:color w:val="000000"/>
              </w:rPr>
              <w:t>9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DF7" w:rsidRDefault="00A03DF7" w:rsidP="00A03DF7">
            <w:pPr>
              <w:pStyle w:val="2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 xml:space="preserve">Повышенное внимание к </w:t>
            </w:r>
            <w:proofErr w:type="gramStart"/>
            <w:r>
              <w:rPr>
                <w:rStyle w:val="20"/>
                <w:color w:val="000000"/>
              </w:rPr>
              <w:t>обучающимся</w:t>
            </w:r>
            <w:proofErr w:type="gramEnd"/>
            <w:r>
              <w:rPr>
                <w:rStyle w:val="20"/>
                <w:color w:val="000000"/>
              </w:rPr>
              <w:t xml:space="preserve"> при переходе из начальной в основную школу. Проблема преемственности.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В течение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Учителя - предметники.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after="120" w:line="240" w:lineRule="exact"/>
              <w:jc w:val="left"/>
            </w:pPr>
            <w:r>
              <w:rPr>
                <w:rStyle w:val="20"/>
                <w:color w:val="000000"/>
              </w:rPr>
              <w:t>Адаптация</w:t>
            </w:r>
          </w:p>
          <w:p w:rsidR="00A03DF7" w:rsidRDefault="00A03DF7" w:rsidP="00A03DF7">
            <w:pPr>
              <w:pStyle w:val="2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пятиклассников.</w:t>
            </w:r>
          </w:p>
        </w:tc>
      </w:tr>
      <w:tr w:rsidR="00A03DF7" w:rsidTr="00A03DF7">
        <w:trPr>
          <w:trHeight w:hRule="exact" w:val="191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380"/>
              <w:jc w:val="left"/>
            </w:pPr>
            <w:r>
              <w:rPr>
                <w:rStyle w:val="20"/>
                <w:color w:val="000000"/>
              </w:rPr>
              <w:t>10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План работы классных руководителей, учителей - предметников.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180"/>
              <w:jc w:val="left"/>
            </w:pPr>
            <w:r>
              <w:rPr>
                <w:rStyle w:val="20"/>
                <w:color w:val="000000"/>
              </w:rPr>
              <w:t>Май.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83" w:lineRule="exact"/>
              <w:jc w:val="left"/>
            </w:pPr>
            <w:proofErr w:type="spellStart"/>
            <w:r>
              <w:rPr>
                <w:rStyle w:val="20"/>
                <w:color w:val="000000"/>
              </w:rPr>
              <w:t>Зам</w:t>
            </w:r>
            <w:proofErr w:type="gramStart"/>
            <w:r>
              <w:rPr>
                <w:rStyle w:val="20"/>
                <w:color w:val="000000"/>
              </w:rPr>
              <w:t>.д</w:t>
            </w:r>
            <w:proofErr w:type="gramEnd"/>
            <w:r>
              <w:rPr>
                <w:rStyle w:val="20"/>
                <w:color w:val="000000"/>
              </w:rPr>
              <w:t>иректора</w:t>
            </w:r>
            <w:proofErr w:type="spellEnd"/>
            <w:r>
              <w:rPr>
                <w:rStyle w:val="20"/>
                <w:color w:val="000000"/>
              </w:rPr>
              <w:t xml:space="preserve"> по УР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3DF7" w:rsidRDefault="00A03DF7" w:rsidP="00A03DF7">
            <w:pPr>
              <w:pStyle w:val="2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Повышение качества в профильных группах, группах с углубленным изучением предметов</w:t>
            </w:r>
          </w:p>
        </w:tc>
      </w:tr>
      <w:tr w:rsidR="00A03DF7" w:rsidTr="00A03DF7">
        <w:trPr>
          <w:trHeight w:hRule="exact" w:val="8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380"/>
              <w:jc w:val="left"/>
            </w:pPr>
            <w:r>
              <w:rPr>
                <w:rStyle w:val="20"/>
                <w:color w:val="000000"/>
              </w:rPr>
              <w:t>11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Работа учителей с условно переведенными учащимися.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40" w:lineRule="exact"/>
              <w:ind w:left="180"/>
              <w:jc w:val="left"/>
            </w:pPr>
            <w:r>
              <w:rPr>
                <w:rStyle w:val="20"/>
                <w:color w:val="000000"/>
              </w:rPr>
              <w:t>Сентябрь.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jc w:val="left"/>
            </w:pPr>
            <w:proofErr w:type="spellStart"/>
            <w:r>
              <w:rPr>
                <w:rStyle w:val="20"/>
                <w:color w:val="000000"/>
              </w:rPr>
              <w:t>Зам</w:t>
            </w:r>
            <w:proofErr w:type="gramStart"/>
            <w:r>
              <w:rPr>
                <w:rStyle w:val="20"/>
                <w:color w:val="000000"/>
              </w:rPr>
              <w:t>.д</w:t>
            </w:r>
            <w:proofErr w:type="gramEnd"/>
            <w:r>
              <w:rPr>
                <w:rStyle w:val="20"/>
                <w:color w:val="000000"/>
              </w:rPr>
              <w:t>иректора</w:t>
            </w:r>
            <w:proofErr w:type="spellEnd"/>
            <w:r>
              <w:rPr>
                <w:rStyle w:val="20"/>
                <w:color w:val="000000"/>
              </w:rPr>
              <w:t xml:space="preserve"> по УР.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DF7" w:rsidRDefault="00A03DF7" w:rsidP="00A03DF7">
            <w:pPr>
              <w:pStyle w:val="2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 xml:space="preserve">Перевод учащихся </w:t>
            </w:r>
            <w:proofErr w:type="gramStart"/>
            <w:r>
              <w:rPr>
                <w:rStyle w:val="20"/>
                <w:color w:val="000000"/>
              </w:rPr>
              <w:t>в</w:t>
            </w:r>
            <w:proofErr w:type="gramEnd"/>
            <w:r>
              <w:rPr>
                <w:rStyle w:val="20"/>
                <w:color w:val="000000"/>
              </w:rPr>
              <w:t xml:space="preserve"> следующий</w:t>
            </w:r>
          </w:p>
        </w:tc>
      </w:tr>
    </w:tbl>
    <w:p w:rsidR="002144D8" w:rsidRDefault="002144D8" w:rsidP="002144D8">
      <w:pPr>
        <w:rPr>
          <w:sz w:val="2"/>
          <w:szCs w:val="2"/>
        </w:rPr>
      </w:pPr>
    </w:p>
    <w:p w:rsidR="002144D8" w:rsidRDefault="002144D8" w:rsidP="002144D8">
      <w:pPr>
        <w:framePr w:w="10306" w:wrap="notBeside" w:vAnchor="text" w:hAnchor="text" w:xAlign="center" w:y="1"/>
        <w:rPr>
          <w:sz w:val="2"/>
          <w:szCs w:val="2"/>
        </w:rPr>
      </w:pPr>
    </w:p>
    <w:p w:rsidR="002144D8" w:rsidRDefault="002144D8" w:rsidP="002144D8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9"/>
        <w:gridCol w:w="3139"/>
        <w:gridCol w:w="648"/>
        <w:gridCol w:w="1843"/>
        <w:gridCol w:w="1838"/>
        <w:gridCol w:w="1997"/>
      </w:tblGrid>
      <w:tr w:rsidR="002144D8" w:rsidTr="002144D8">
        <w:trPr>
          <w:trHeight w:hRule="exact" w:val="57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0"/>
                <w:color w:val="000000"/>
              </w:rPr>
              <w:lastRenderedPageBreak/>
              <w:t>№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0"/>
                <w:color w:val="000000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20"/>
                <w:color w:val="000000"/>
              </w:rPr>
              <w:t>Срок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реализации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Ответственные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proofErr w:type="gramStart"/>
            <w:r>
              <w:rPr>
                <w:rStyle w:val="20"/>
                <w:color w:val="000000"/>
              </w:rPr>
              <w:t>Предполагаемые</w:t>
            </w:r>
            <w:proofErr w:type="gramEnd"/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результаты</w:t>
            </w:r>
          </w:p>
        </w:tc>
      </w:tr>
      <w:tr w:rsidR="002144D8" w:rsidTr="002144D8">
        <w:trPr>
          <w:trHeight w:hRule="exact" w:val="28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класс</w:t>
            </w:r>
          </w:p>
        </w:tc>
      </w:tr>
      <w:tr w:rsidR="002144D8" w:rsidTr="002144D8">
        <w:trPr>
          <w:trHeight w:hRule="exact" w:val="85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0"/>
                <w:color w:val="000000"/>
              </w:rPr>
              <w:t>12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Организация итогового повторения.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ind w:left="160"/>
              <w:jc w:val="left"/>
            </w:pPr>
            <w:r>
              <w:rPr>
                <w:rStyle w:val="20"/>
                <w:color w:val="000000"/>
              </w:rPr>
              <w:t>Май.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Замдиректора по УР.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Прочность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усвоения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ЗУН учащимися.</w:t>
            </w:r>
          </w:p>
        </w:tc>
      </w:tr>
      <w:tr w:rsidR="002144D8" w:rsidTr="002144D8">
        <w:trPr>
          <w:trHeight w:hRule="exact" w:val="422"/>
          <w:jc w:val="center"/>
        </w:trPr>
        <w:tc>
          <w:tcPr>
            <w:tcW w:w="10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0"/>
                <w:color w:val="000000"/>
              </w:rPr>
              <w:t>Работа с родителями по сопровождению процесса повышения качества образования</w:t>
            </w:r>
          </w:p>
        </w:tc>
      </w:tr>
      <w:tr w:rsidR="002144D8" w:rsidTr="002144D8">
        <w:trPr>
          <w:trHeight w:hRule="exact" w:val="1229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ind w:right="320"/>
              <w:jc w:val="right"/>
            </w:pPr>
            <w:r w:rsidRPr="00AE4755">
              <w:rPr>
                <w:rStyle w:val="20"/>
                <w:color w:val="000000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Проведение установочного общешкольного родительского собрания 9-11 классов.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Сентябрь.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r w:rsidRPr="00AE4755">
              <w:rPr>
                <w:rStyle w:val="20"/>
                <w:color w:val="000000"/>
              </w:rPr>
              <w:t>Замдиректора по УР.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Информирование.</w:t>
            </w:r>
          </w:p>
        </w:tc>
      </w:tr>
      <w:tr w:rsidR="002144D8" w:rsidTr="002144D8">
        <w:trPr>
          <w:trHeight w:hRule="exact" w:val="123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ind w:right="320"/>
              <w:jc w:val="right"/>
            </w:pPr>
            <w:r w:rsidRPr="00AE4755">
              <w:rPr>
                <w:rStyle w:val="20"/>
                <w:color w:val="000000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Индивидуальные консультации для родителей.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Октябрь.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Классные</w:t>
            </w:r>
          </w:p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руководители.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Ознакомление с результатами тренировочных работ.</w:t>
            </w:r>
          </w:p>
        </w:tc>
      </w:tr>
      <w:tr w:rsidR="002144D8" w:rsidTr="002144D8">
        <w:trPr>
          <w:trHeight w:hRule="exact" w:val="198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20" w:lineRule="exact"/>
              <w:ind w:right="320"/>
              <w:jc w:val="right"/>
            </w:pPr>
            <w:r w:rsidRPr="00AE4755">
              <w:rPr>
                <w:rStyle w:val="211pt1"/>
                <w:b w:val="0"/>
                <w:color w:val="000000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Родительское собрание на тему «Итоги проведения диагностических работ по подготовки ОГЭ и ЕГЭ».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В течение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 w:rsidRPr="00AE4755">
              <w:rPr>
                <w:rStyle w:val="20"/>
                <w:color w:val="000000"/>
              </w:rPr>
              <w:t>Замдиректора по УР.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Сбор информации по подготовке и выбору экзаменов. Ознакомление под роспись родителей.</w:t>
            </w:r>
          </w:p>
        </w:tc>
      </w:tr>
      <w:tr w:rsidR="002144D8" w:rsidTr="002144D8">
        <w:trPr>
          <w:trHeight w:hRule="exact" w:val="138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ind w:right="320"/>
              <w:jc w:val="right"/>
            </w:pPr>
            <w:r w:rsidRPr="00AE4755">
              <w:rPr>
                <w:rStyle w:val="20"/>
                <w:color w:val="000000"/>
              </w:rPr>
              <w:t>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Индивидуальное информирование и консультирование по вопросам ОГЭ и ЕГЭ.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В течение года.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 w:rsidRPr="00AE4755">
              <w:rPr>
                <w:rStyle w:val="20"/>
                <w:color w:val="000000"/>
              </w:rPr>
              <w:t>Замдиректора по УР, учител</w:t>
            </w:r>
            <w:proofErr w:type="gramStart"/>
            <w:r w:rsidRPr="00AE4755">
              <w:rPr>
                <w:rStyle w:val="20"/>
                <w:color w:val="000000"/>
              </w:rPr>
              <w:t>я-</w:t>
            </w:r>
            <w:proofErr w:type="gramEnd"/>
            <w:r w:rsidRPr="00AE4755">
              <w:rPr>
                <w:rStyle w:val="20"/>
                <w:color w:val="000000"/>
              </w:rPr>
              <w:t xml:space="preserve"> предметники.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Изучение нормативных документаций по ОГЭ И ЕГЭ.</w:t>
            </w:r>
          </w:p>
        </w:tc>
      </w:tr>
      <w:tr w:rsidR="002144D8" w:rsidTr="002144D8">
        <w:trPr>
          <w:trHeight w:hRule="exact" w:val="283"/>
          <w:jc w:val="center"/>
        </w:trPr>
        <w:tc>
          <w:tcPr>
            <w:tcW w:w="10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0"/>
                <w:color w:val="000000"/>
              </w:rPr>
              <w:t>Работа с кадровым составом</w:t>
            </w:r>
          </w:p>
        </w:tc>
      </w:tr>
      <w:tr w:rsidR="002144D8" w:rsidTr="002144D8">
        <w:trPr>
          <w:trHeight w:hRule="exact" w:val="195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ind w:right="320"/>
              <w:jc w:val="right"/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20" w:lineRule="exact"/>
            </w:pPr>
            <w:r w:rsidRPr="00AE4755">
              <w:rPr>
                <w:rStyle w:val="211pt1"/>
                <w:b w:val="0"/>
                <w:color w:val="000000"/>
              </w:rPr>
              <w:t>Курсовая подготовка педагога.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AE4755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ind w:left="160"/>
              <w:jc w:val="left"/>
            </w:pPr>
            <w:r>
              <w:rPr>
                <w:rStyle w:val="20"/>
                <w:color w:val="000000"/>
              </w:rPr>
              <w:t>2020-2021</w:t>
            </w:r>
            <w:r w:rsidR="002144D8" w:rsidRPr="00AE4755">
              <w:rPr>
                <w:rStyle w:val="20"/>
                <w:color w:val="000000"/>
              </w:rPr>
              <w:t>г.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 w:rsidRPr="00AE4755">
              <w:rPr>
                <w:rStyle w:val="20"/>
                <w:color w:val="000000"/>
              </w:rPr>
              <w:t>Учителя-</w:t>
            </w:r>
          </w:p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 w:rsidRPr="00AE4755">
              <w:rPr>
                <w:rStyle w:val="20"/>
                <w:color w:val="000000"/>
              </w:rPr>
              <w:t>предметники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  <w:p w:rsidR="002144D8" w:rsidRDefault="00AE4755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у</w:t>
            </w:r>
            <w:r w:rsidR="002144D8">
              <w:rPr>
                <w:rStyle w:val="20"/>
                <w:color w:val="000000"/>
              </w:rPr>
              <w:t>ровня</w:t>
            </w:r>
            <w:r>
              <w:t xml:space="preserve"> </w:t>
            </w:r>
            <w:proofErr w:type="spellStart"/>
            <w:r w:rsidR="002144D8">
              <w:rPr>
                <w:rStyle w:val="20"/>
                <w:color w:val="000000"/>
              </w:rPr>
              <w:t>профессиональн</w:t>
            </w:r>
            <w:proofErr w:type="spellEnd"/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proofErr w:type="spellStart"/>
            <w:r>
              <w:rPr>
                <w:rStyle w:val="20"/>
                <w:color w:val="000000"/>
              </w:rPr>
              <w:t>ых</w:t>
            </w:r>
            <w:proofErr w:type="spellEnd"/>
          </w:p>
          <w:p w:rsidR="002144D8" w:rsidRDefault="002144D8" w:rsidP="00AE4755">
            <w:pPr>
              <w:pStyle w:val="21"/>
              <w:framePr w:w="10214" w:wrap="notBeside" w:vAnchor="text" w:hAnchor="text" w:xAlign="center" w:y="1"/>
              <w:shd w:val="clear" w:color="auto" w:fill="auto"/>
            </w:pPr>
            <w:proofErr w:type="spellStart"/>
            <w:r>
              <w:rPr>
                <w:rStyle w:val="20"/>
                <w:color w:val="000000"/>
              </w:rPr>
              <w:t>компетентносте</w:t>
            </w:r>
            <w:proofErr w:type="spellEnd"/>
          </w:p>
          <w:p w:rsid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й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педагогов.</w:t>
            </w:r>
          </w:p>
        </w:tc>
      </w:tr>
      <w:tr w:rsidR="002144D8" w:rsidTr="002144D8">
        <w:trPr>
          <w:trHeight w:hRule="exact" w:val="250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  <w:ind w:right="320"/>
              <w:jc w:val="right"/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74" w:lineRule="exact"/>
            </w:pPr>
            <w:r w:rsidRPr="00AE4755">
              <w:rPr>
                <w:rStyle w:val="20"/>
                <w:color w:val="000000"/>
              </w:rPr>
              <w:t xml:space="preserve">Участие педагогов в обучающих </w:t>
            </w:r>
            <w:proofErr w:type="spellStart"/>
            <w:r w:rsidRPr="00AE4755">
              <w:rPr>
                <w:rStyle w:val="20"/>
                <w:color w:val="000000"/>
              </w:rPr>
              <w:t>семинарах</w:t>
            </w:r>
            <w:proofErr w:type="gramStart"/>
            <w:r w:rsidRPr="00AE4755">
              <w:rPr>
                <w:rStyle w:val="20"/>
                <w:color w:val="000000"/>
              </w:rPr>
              <w:t>,п</w:t>
            </w:r>
            <w:proofErr w:type="gramEnd"/>
            <w:r w:rsidRPr="00AE4755">
              <w:rPr>
                <w:rStyle w:val="20"/>
                <w:color w:val="000000"/>
              </w:rPr>
              <w:t>рактикумах</w:t>
            </w:r>
            <w:proofErr w:type="spellEnd"/>
            <w:r w:rsidRPr="00AE4755">
              <w:rPr>
                <w:rStyle w:val="20"/>
                <w:color w:val="000000"/>
              </w:rPr>
              <w:t xml:space="preserve">, </w:t>
            </w:r>
            <w:proofErr w:type="spellStart"/>
            <w:r w:rsidRPr="00AE4755">
              <w:rPr>
                <w:rStyle w:val="20"/>
                <w:color w:val="000000"/>
              </w:rPr>
              <w:t>вебинарах</w:t>
            </w:r>
            <w:proofErr w:type="spellEnd"/>
            <w:r w:rsidRPr="00AE4755">
              <w:rPr>
                <w:rStyle w:val="20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 w:rsidRPr="00AE4755">
              <w:rPr>
                <w:rStyle w:val="211pt1"/>
                <w:b w:val="0"/>
                <w:color w:val="000000"/>
              </w:rPr>
              <w:t>В течение года.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 w:rsidRPr="00AE4755">
              <w:rPr>
                <w:rStyle w:val="20"/>
                <w:color w:val="000000"/>
              </w:rPr>
              <w:t>Учителя-</w:t>
            </w:r>
          </w:p>
          <w:p w:rsidR="002144D8" w:rsidRPr="00AE4755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 w:rsidRPr="00AE4755">
              <w:rPr>
                <w:rStyle w:val="20"/>
                <w:color w:val="000000"/>
              </w:rPr>
              <w:t>предметники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Повышение качества преподавания за счет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 xml:space="preserve">знакомства с </w:t>
            </w:r>
            <w:proofErr w:type="gramStart"/>
            <w:r>
              <w:rPr>
                <w:rStyle w:val="20"/>
                <w:color w:val="000000"/>
              </w:rPr>
              <w:t>новыми</w:t>
            </w:r>
            <w:proofErr w:type="gramEnd"/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proofErr w:type="gramStart"/>
            <w:r>
              <w:rPr>
                <w:rStyle w:val="20"/>
                <w:color w:val="000000"/>
              </w:rPr>
              <w:t>педагогическим</w:t>
            </w:r>
            <w:proofErr w:type="gramEnd"/>
            <w:r>
              <w:rPr>
                <w:rStyle w:val="20"/>
                <w:color w:val="000000"/>
              </w:rPr>
              <w:t xml:space="preserve"> и приемами.</w:t>
            </w:r>
          </w:p>
        </w:tc>
      </w:tr>
      <w:tr w:rsidR="002144D8" w:rsidTr="002144D8">
        <w:trPr>
          <w:trHeight w:hRule="exact" w:val="192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1"/>
                <w:color w:val="000000"/>
              </w:rPr>
              <w:t>3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0"/>
                <w:color w:val="000000"/>
              </w:rPr>
              <w:t>Аттестация педагогов.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20"/>
                <w:color w:val="000000"/>
              </w:rPr>
              <w:t>Один раз в пять лет.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proofErr w:type="spellStart"/>
            <w:r>
              <w:rPr>
                <w:rStyle w:val="20"/>
                <w:color w:val="000000"/>
              </w:rPr>
              <w:t>Администраци</w:t>
            </w:r>
            <w:proofErr w:type="spellEnd"/>
            <w:r>
              <w:rPr>
                <w:rStyle w:val="20"/>
                <w:color w:val="000000"/>
              </w:rPr>
              <w:t xml:space="preserve"> я. Учител</w:t>
            </w:r>
            <w:proofErr w:type="gramStart"/>
            <w:r>
              <w:rPr>
                <w:rStyle w:val="20"/>
                <w:color w:val="000000"/>
              </w:rPr>
              <w:t>я-</w:t>
            </w:r>
            <w:proofErr w:type="gramEnd"/>
            <w:r>
              <w:rPr>
                <w:rStyle w:val="20"/>
                <w:color w:val="000000"/>
              </w:rPr>
              <w:t xml:space="preserve"> предметники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Увеличение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количество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педагогов,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имеющих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первую и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высшую</w:t>
            </w:r>
          </w:p>
          <w:p w:rsidR="002144D8" w:rsidRDefault="002144D8" w:rsidP="002144D8">
            <w:pPr>
              <w:pStyle w:val="21"/>
              <w:framePr w:w="10214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категорию.</w:t>
            </w:r>
          </w:p>
        </w:tc>
      </w:tr>
    </w:tbl>
    <w:p w:rsidR="002144D8" w:rsidRDefault="002144D8" w:rsidP="002144D8">
      <w:pPr>
        <w:framePr w:w="10214" w:wrap="notBeside" w:vAnchor="text" w:hAnchor="text" w:xAlign="center" w:y="1"/>
        <w:rPr>
          <w:sz w:val="2"/>
          <w:szCs w:val="2"/>
        </w:rPr>
      </w:pPr>
    </w:p>
    <w:p w:rsidR="002144D8" w:rsidRDefault="002144D8" w:rsidP="002144D8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3782"/>
        <w:gridCol w:w="1843"/>
        <w:gridCol w:w="1838"/>
        <w:gridCol w:w="2021"/>
      </w:tblGrid>
      <w:tr w:rsidR="002144D8" w:rsidTr="002144D8">
        <w:trPr>
          <w:trHeight w:hRule="exact" w:val="58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ind w:left="320"/>
              <w:jc w:val="left"/>
            </w:pPr>
            <w:r>
              <w:rPr>
                <w:rStyle w:val="20"/>
                <w:color w:val="000000"/>
              </w:rPr>
              <w:lastRenderedPageBreak/>
              <w:t>№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0"/>
                <w:color w:val="000000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20"/>
                <w:color w:val="000000"/>
              </w:rPr>
              <w:t>Срок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реализации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Ответственные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proofErr w:type="gramStart"/>
            <w:r>
              <w:rPr>
                <w:rStyle w:val="20"/>
                <w:color w:val="000000"/>
              </w:rPr>
              <w:t>Предполагаемые</w:t>
            </w:r>
            <w:proofErr w:type="gramEnd"/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результаты</w:t>
            </w:r>
          </w:p>
        </w:tc>
      </w:tr>
      <w:tr w:rsidR="002144D8" w:rsidTr="002144D8">
        <w:trPr>
          <w:trHeight w:hRule="exact" w:val="697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Включение в показатели Стимулирующих выплат педагогам показателей, характеризующих: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</w:pPr>
            <w:r>
              <w:rPr>
                <w:rStyle w:val="20"/>
                <w:color w:val="000000"/>
              </w:rPr>
              <w:t xml:space="preserve">- результативность педагогов, работающих со </w:t>
            </w:r>
            <w:proofErr w:type="gramStart"/>
            <w:r>
              <w:rPr>
                <w:rStyle w:val="20"/>
                <w:color w:val="000000"/>
              </w:rPr>
              <w:t>сложны</w:t>
            </w:r>
            <w:proofErr w:type="gramEnd"/>
            <w:r>
              <w:rPr>
                <w:rStyle w:val="20"/>
                <w:color w:val="000000"/>
              </w:rPr>
              <w:t xml:space="preserve"> контингентом;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</w:pPr>
            <w:proofErr w:type="gramStart"/>
            <w:r>
              <w:rPr>
                <w:rStyle w:val="20"/>
                <w:color w:val="000000"/>
              </w:rPr>
              <w:t>-результативность в индивидуальной работе с обучающимися, слабо усваивающими учебный материал; результативность в индивидуальной работе с семьями;</w:t>
            </w:r>
            <w:proofErr w:type="gramEnd"/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</w:pPr>
            <w:r>
              <w:rPr>
                <w:rStyle w:val="20"/>
                <w:color w:val="000000"/>
              </w:rPr>
              <w:t xml:space="preserve">-приобретение </w:t>
            </w:r>
            <w:proofErr w:type="gramStart"/>
            <w:r>
              <w:rPr>
                <w:rStyle w:val="20"/>
                <w:color w:val="000000"/>
              </w:rPr>
              <w:t>профессиональных</w:t>
            </w:r>
            <w:proofErr w:type="gramEnd"/>
            <w:r>
              <w:rPr>
                <w:rStyle w:val="20"/>
                <w:color w:val="000000"/>
              </w:rPr>
              <w:t xml:space="preserve"> компетенции повышающих качество преподавания.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Ежегодно.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 xml:space="preserve">Комиссия по распределению </w:t>
            </w:r>
            <w:proofErr w:type="spellStart"/>
            <w:proofErr w:type="gramStart"/>
            <w:r>
              <w:rPr>
                <w:rStyle w:val="20"/>
                <w:color w:val="000000"/>
              </w:rPr>
              <w:t>стимулирующ</w:t>
            </w:r>
            <w:proofErr w:type="spellEnd"/>
            <w:r>
              <w:rPr>
                <w:rStyle w:val="20"/>
                <w:color w:val="000000"/>
              </w:rPr>
              <w:t xml:space="preserve"> их</w:t>
            </w:r>
            <w:proofErr w:type="gramEnd"/>
            <w:r>
              <w:rPr>
                <w:rStyle w:val="20"/>
                <w:color w:val="000000"/>
              </w:rPr>
              <w:t xml:space="preserve"> выплат.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Повышение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качественных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показателей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оценки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эффективности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деятельности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педагогов или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усиление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материальной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заинтересованно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proofErr w:type="spellStart"/>
            <w:r>
              <w:rPr>
                <w:rStyle w:val="20"/>
                <w:color w:val="000000"/>
              </w:rPr>
              <w:t>сти</w:t>
            </w:r>
            <w:proofErr w:type="spellEnd"/>
            <w:r>
              <w:rPr>
                <w:rStyle w:val="20"/>
                <w:color w:val="000000"/>
              </w:rPr>
              <w:t xml:space="preserve"> в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proofErr w:type="gramStart"/>
            <w:r>
              <w:rPr>
                <w:rStyle w:val="20"/>
                <w:color w:val="000000"/>
              </w:rPr>
              <w:t>повышении</w:t>
            </w:r>
            <w:proofErr w:type="gramEnd"/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эффективности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труда,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внедрение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новых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 xml:space="preserve">разработок и технологий, а так же выполнении муниципальных заданий по оказанию </w:t>
            </w:r>
            <w:proofErr w:type="spellStart"/>
            <w:proofErr w:type="gramStart"/>
            <w:r>
              <w:rPr>
                <w:rStyle w:val="20"/>
                <w:color w:val="000000"/>
              </w:rPr>
              <w:t>образовательны</w:t>
            </w:r>
            <w:proofErr w:type="spellEnd"/>
            <w:r>
              <w:rPr>
                <w:rStyle w:val="20"/>
                <w:color w:val="000000"/>
              </w:rPr>
              <w:t xml:space="preserve"> х</w:t>
            </w:r>
            <w:proofErr w:type="gramEnd"/>
            <w:r>
              <w:rPr>
                <w:rStyle w:val="20"/>
                <w:color w:val="000000"/>
              </w:rPr>
              <w:t xml:space="preserve"> услуг.</w:t>
            </w:r>
          </w:p>
          <w:p w:rsidR="00AE4755" w:rsidRDefault="00AE4755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0"/>
                <w:color w:val="000000"/>
              </w:rPr>
            </w:pPr>
          </w:p>
          <w:p w:rsidR="00AE4755" w:rsidRDefault="00AE4755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0"/>
                <w:color w:val="000000"/>
              </w:rPr>
            </w:pPr>
          </w:p>
          <w:p w:rsidR="00AE4755" w:rsidRDefault="00AE4755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</w:p>
        </w:tc>
      </w:tr>
      <w:tr w:rsidR="002144D8" w:rsidTr="002144D8">
        <w:trPr>
          <w:trHeight w:hRule="exact" w:val="168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</w:pPr>
            <w:r>
              <w:rPr>
                <w:rStyle w:val="20"/>
                <w:color w:val="000000"/>
              </w:rPr>
              <w:t>Закрепление педагогов - наставников (опытных учителей) за учителями, показавших низкие баллы по ОГЭ и ЕГЭ.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Сентябрь.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Директор.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Оказание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методической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помощи,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повышения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образования.</w:t>
            </w:r>
          </w:p>
        </w:tc>
      </w:tr>
      <w:tr w:rsidR="002144D8" w:rsidTr="002144D8">
        <w:trPr>
          <w:trHeight w:hRule="exact" w:val="288"/>
          <w:jc w:val="center"/>
        </w:trPr>
        <w:tc>
          <w:tcPr>
            <w:tcW w:w="102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0"/>
                <w:color w:val="000000"/>
              </w:rPr>
              <w:t>Мероприятия внутренней системы оценки качества образования</w:t>
            </w:r>
          </w:p>
        </w:tc>
      </w:tr>
      <w:tr w:rsidR="002144D8" w:rsidTr="002144D8">
        <w:trPr>
          <w:trHeight w:hRule="exact" w:val="279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 xml:space="preserve">Мониторинг и диагностика по следующим направлениям: </w:t>
            </w:r>
            <w:proofErr w:type="gramStart"/>
            <w:r>
              <w:rPr>
                <w:rStyle w:val="20"/>
                <w:color w:val="000000"/>
              </w:rPr>
              <w:t>-к</w:t>
            </w:r>
            <w:proofErr w:type="gramEnd"/>
            <w:r>
              <w:rPr>
                <w:rStyle w:val="20"/>
                <w:color w:val="000000"/>
              </w:rPr>
              <w:t>ачество образования на основе государственной итоговой аттестации учащихся 9,11 классов.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  <w:jc w:val="left"/>
            </w:pPr>
            <w:r>
              <w:rPr>
                <w:rStyle w:val="20"/>
                <w:color w:val="000000"/>
              </w:rPr>
              <w:t>качество образовательных услуг по предметам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144"/>
              </w:tabs>
              <w:jc w:val="left"/>
            </w:pPr>
            <w:r>
              <w:rPr>
                <w:rStyle w:val="20"/>
                <w:color w:val="000000"/>
              </w:rPr>
              <w:t xml:space="preserve">учебные и </w:t>
            </w:r>
            <w:proofErr w:type="spellStart"/>
            <w:r>
              <w:rPr>
                <w:rStyle w:val="20"/>
                <w:color w:val="000000"/>
              </w:rPr>
              <w:t>внеучебные</w:t>
            </w:r>
            <w:proofErr w:type="spellEnd"/>
            <w:r>
              <w:rPr>
                <w:rStyle w:val="20"/>
                <w:color w:val="000000"/>
              </w:rPr>
              <w:t xml:space="preserve"> достижения учащихся </w:t>
            </w:r>
            <w:proofErr w:type="gramStart"/>
            <w:r>
              <w:rPr>
                <w:rStyle w:val="20"/>
                <w:color w:val="000000"/>
              </w:rPr>
              <w:t>-с</w:t>
            </w:r>
            <w:proofErr w:type="gramEnd"/>
            <w:r>
              <w:rPr>
                <w:rStyle w:val="20"/>
                <w:color w:val="000000"/>
              </w:rPr>
              <w:t>остояние здоровья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0"/>
                <w:color w:val="000000"/>
              </w:rPr>
              <w:t>Июнь-август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Замдиректора по УР,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руководители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ШМО.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Объективна оценка качества образования, определение уровня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jc w:val="left"/>
            </w:pPr>
            <w:proofErr w:type="spellStart"/>
            <w:r>
              <w:rPr>
                <w:rStyle w:val="20"/>
                <w:color w:val="000000"/>
              </w:rPr>
              <w:t>обученности</w:t>
            </w:r>
            <w:proofErr w:type="spellEnd"/>
            <w:r>
              <w:rPr>
                <w:rStyle w:val="20"/>
                <w:color w:val="000000"/>
              </w:rPr>
              <w:t xml:space="preserve"> 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достижений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учащихся.</w:t>
            </w:r>
          </w:p>
        </w:tc>
      </w:tr>
      <w:tr w:rsidR="002144D8" w:rsidTr="002144D8">
        <w:trPr>
          <w:trHeight w:hRule="exact" w:val="221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Мониторинг достижений обучающихся: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- работа с одарёнными детьми: проведение олимпиад, интеллектуальных марафонов, конкурсов, исследовательских работ.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Согласно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плану ВШК 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периодичности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проведения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независимой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оценки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качества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образования.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Замдиректора по УР,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after="60" w:line="240" w:lineRule="exact"/>
              <w:jc w:val="left"/>
            </w:pPr>
            <w:r>
              <w:rPr>
                <w:rStyle w:val="20"/>
                <w:color w:val="000000"/>
              </w:rPr>
              <w:t>руководители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0"/>
                <w:color w:val="000000"/>
              </w:rPr>
              <w:t>ШМО.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Анализ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0"/>
                <w:color w:val="000000"/>
              </w:rPr>
              <w:t>динамики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after="240" w:line="269" w:lineRule="exact"/>
              <w:jc w:val="left"/>
            </w:pPr>
            <w:r>
              <w:rPr>
                <w:rStyle w:val="20"/>
                <w:color w:val="000000"/>
              </w:rPr>
              <w:t>достижений.</w:t>
            </w:r>
          </w:p>
          <w:p w:rsidR="002144D8" w:rsidRDefault="002144D8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before="240" w:line="274" w:lineRule="exact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Планирование дальнейшей работы в этом направлении.</w:t>
            </w:r>
          </w:p>
          <w:p w:rsidR="00AE4755" w:rsidRDefault="00AE4755" w:rsidP="002144D8">
            <w:pPr>
              <w:pStyle w:val="21"/>
              <w:framePr w:w="10258" w:wrap="notBeside" w:vAnchor="text" w:hAnchor="text" w:xAlign="center" w:y="1"/>
              <w:shd w:val="clear" w:color="auto" w:fill="auto"/>
              <w:spacing w:before="240" w:line="274" w:lineRule="exact"/>
              <w:jc w:val="left"/>
            </w:pPr>
          </w:p>
        </w:tc>
      </w:tr>
    </w:tbl>
    <w:p w:rsidR="002144D8" w:rsidRDefault="002144D8" w:rsidP="002144D8">
      <w:pPr>
        <w:framePr w:w="10258" w:wrap="notBeside" w:vAnchor="text" w:hAnchor="text" w:xAlign="center" w:y="1"/>
        <w:rPr>
          <w:sz w:val="2"/>
          <w:szCs w:val="2"/>
        </w:rPr>
      </w:pPr>
    </w:p>
    <w:p w:rsidR="002144D8" w:rsidRDefault="002144D8" w:rsidP="002144D8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9"/>
        <w:gridCol w:w="3797"/>
        <w:gridCol w:w="1829"/>
        <w:gridCol w:w="1834"/>
        <w:gridCol w:w="1997"/>
      </w:tblGrid>
      <w:tr w:rsidR="002144D8" w:rsidTr="002144D8">
        <w:trPr>
          <w:trHeight w:hRule="exact" w:val="58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05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20"/>
                <w:color w:val="000000"/>
              </w:rPr>
              <w:t>№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0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0"/>
                <w:color w:val="000000"/>
              </w:rPr>
              <w:t>Мероприятие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05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20"/>
                <w:color w:val="000000"/>
              </w:rPr>
              <w:t>Срок</w:t>
            </w:r>
          </w:p>
          <w:p w:rsidR="002144D8" w:rsidRDefault="002144D8" w:rsidP="002144D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реализации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44D8" w:rsidRDefault="002144D8" w:rsidP="002144D8">
            <w:pPr>
              <w:pStyle w:val="21"/>
              <w:framePr w:w="10205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0"/>
                <w:color w:val="000000"/>
              </w:rPr>
              <w:t>Ответственные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05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proofErr w:type="gramStart"/>
            <w:r>
              <w:rPr>
                <w:rStyle w:val="20"/>
                <w:color w:val="000000"/>
              </w:rPr>
              <w:t>Предполагаемые</w:t>
            </w:r>
            <w:proofErr w:type="gramEnd"/>
          </w:p>
          <w:p w:rsidR="002144D8" w:rsidRDefault="002144D8" w:rsidP="002144D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0"/>
                <w:color w:val="000000"/>
              </w:rPr>
              <w:t>результаты</w:t>
            </w:r>
          </w:p>
        </w:tc>
      </w:tr>
      <w:tr w:rsidR="002144D8" w:rsidTr="002144D8">
        <w:trPr>
          <w:trHeight w:hRule="exact" w:val="57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144D8" w:rsidRDefault="002144D8" w:rsidP="002144D8">
            <w:pPr>
              <w:pStyle w:val="21"/>
              <w:framePr w:w="10205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0"/>
                <w:color w:val="000000"/>
              </w:rPr>
              <w:t>В течение года.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44D8" w:rsidRDefault="002144D8" w:rsidP="002144D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4D8" w:rsidRDefault="002144D8" w:rsidP="002144D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144D8" w:rsidRDefault="002144D8" w:rsidP="002144D8">
      <w:pPr>
        <w:framePr w:w="10205" w:wrap="notBeside" w:vAnchor="text" w:hAnchor="text" w:xAlign="center" w:y="1"/>
        <w:rPr>
          <w:sz w:val="2"/>
          <w:szCs w:val="2"/>
        </w:rPr>
      </w:pPr>
    </w:p>
    <w:p w:rsidR="002144D8" w:rsidRDefault="002144D8" w:rsidP="002144D8">
      <w:pPr>
        <w:rPr>
          <w:sz w:val="2"/>
          <w:szCs w:val="2"/>
        </w:rPr>
      </w:pPr>
    </w:p>
    <w:p w:rsidR="002144D8" w:rsidRDefault="002144D8" w:rsidP="002144D8">
      <w:pPr>
        <w:pStyle w:val="30"/>
        <w:numPr>
          <w:ilvl w:val="0"/>
          <w:numId w:val="30"/>
        </w:numPr>
        <w:shd w:val="clear" w:color="auto" w:fill="auto"/>
        <w:tabs>
          <w:tab w:val="left" w:pos="715"/>
        </w:tabs>
        <w:spacing w:before="471" w:line="302" w:lineRule="exact"/>
        <w:jc w:val="both"/>
      </w:pPr>
      <w:r>
        <w:rPr>
          <w:rStyle w:val="3"/>
          <w:b/>
          <w:bCs/>
          <w:color w:val="000000"/>
        </w:rPr>
        <w:t>Ожидаемые результаты реализации Программы</w:t>
      </w:r>
    </w:p>
    <w:p w:rsidR="002144D8" w:rsidRDefault="00AE4755" w:rsidP="002144D8">
      <w:pPr>
        <w:pStyle w:val="30"/>
        <w:shd w:val="clear" w:color="auto" w:fill="auto"/>
        <w:spacing w:line="302" w:lineRule="exact"/>
        <w:ind w:firstLine="740"/>
        <w:jc w:val="both"/>
        <w:sectPr w:rsidR="002144D8">
          <w:headerReference w:type="even" r:id="rId10"/>
          <w:headerReference w:type="default" r:id="rId11"/>
          <w:pgSz w:w="11900" w:h="16840"/>
          <w:pgMar w:top="1006" w:right="430" w:bottom="944" w:left="1111" w:header="0" w:footer="3" w:gutter="0"/>
          <w:cols w:space="720"/>
          <w:noEndnote/>
          <w:docGrid w:linePitch="360"/>
        </w:sectPr>
      </w:pPr>
      <w:r>
        <w:rPr>
          <w:rStyle w:val="3"/>
          <w:b/>
          <w:bCs/>
          <w:color w:val="000000"/>
        </w:rPr>
        <w:t>Переход школы</w:t>
      </w:r>
      <w:r w:rsidR="002144D8">
        <w:rPr>
          <w:rStyle w:val="3"/>
          <w:b/>
          <w:bCs/>
          <w:color w:val="000000"/>
        </w:rPr>
        <w:t xml:space="preserve"> в эффективный режим работы через создание инструментальной модели </w:t>
      </w:r>
      <w:proofErr w:type="spellStart"/>
      <w:r w:rsidR="002144D8">
        <w:rPr>
          <w:rStyle w:val="3"/>
          <w:b/>
          <w:bCs/>
          <w:color w:val="000000"/>
        </w:rPr>
        <w:t>внутришкольной</w:t>
      </w:r>
      <w:proofErr w:type="spellEnd"/>
      <w:r w:rsidR="002144D8">
        <w:rPr>
          <w:rStyle w:val="3"/>
          <w:b/>
          <w:bCs/>
          <w:color w:val="000000"/>
        </w:rPr>
        <w:t xml:space="preserve"> системы управления качеством образования, способствующей инновационному развитию образовательной среды учреждения, обеспечивающей удовлетворение образовательных потребностей личности, общества и государства</w:t>
      </w:r>
    </w:p>
    <w:p w:rsidR="002144D8" w:rsidRDefault="002144D8" w:rsidP="00AE4755">
      <w:pPr>
        <w:pStyle w:val="a8"/>
        <w:framePr w:w="10387" w:wrap="notBeside" w:vAnchor="text" w:hAnchor="text" w:xAlign="center" w:y="1"/>
        <w:shd w:val="clear" w:color="auto" w:fill="auto"/>
        <w:spacing w:line="240" w:lineRule="exact"/>
        <w:ind w:firstLine="0"/>
        <w:rPr>
          <w:sz w:val="2"/>
          <w:szCs w:val="2"/>
        </w:rPr>
      </w:pPr>
      <w:r>
        <w:rPr>
          <w:rStyle w:val="a7"/>
          <w:b/>
          <w:bCs/>
          <w:color w:val="000000"/>
        </w:rPr>
        <w:lastRenderedPageBreak/>
        <w:t>6</w:t>
      </w:r>
      <w:r w:rsidRPr="00AE4755">
        <w:rPr>
          <w:rStyle w:val="a7"/>
          <w:b/>
          <w:bCs/>
          <w:color w:val="000000"/>
          <w:sz w:val="24"/>
          <w:szCs w:val="24"/>
        </w:rPr>
        <w:t>. Критерии и показатели планируемых результатов</w:t>
      </w:r>
    </w:p>
    <w:p w:rsidR="002144D8" w:rsidRDefault="002144D8" w:rsidP="002144D8">
      <w:pPr>
        <w:rPr>
          <w:sz w:val="2"/>
          <w:szCs w:val="2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AE4755" w:rsidRDefault="00AE4755" w:rsidP="002144D8">
      <w:pPr>
        <w:pStyle w:val="21"/>
        <w:shd w:val="clear" w:color="auto" w:fill="auto"/>
        <w:spacing w:line="317" w:lineRule="exact"/>
        <w:rPr>
          <w:rStyle w:val="2"/>
          <w:color w:val="000000"/>
        </w:rPr>
      </w:pPr>
    </w:p>
    <w:p w:rsidR="008E1271" w:rsidRPr="008E1271" w:rsidRDefault="00292EA7" w:rsidP="00AE4755">
      <w:pPr>
        <w:pageBreakBefore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</w:t>
      </w:r>
      <w:r w:rsidR="008E1271" w:rsidRPr="008E1271">
        <w:rPr>
          <w:rFonts w:ascii="Times New Roman" w:hAnsi="Times New Roman"/>
          <w:b/>
          <w:sz w:val="28"/>
          <w:szCs w:val="28"/>
          <w:lang w:eastAsia="ru-RU"/>
        </w:rPr>
        <w:t xml:space="preserve">оказатели планируемых результатов </w:t>
      </w:r>
    </w:p>
    <w:tbl>
      <w:tblPr>
        <w:tblOverlap w:val="never"/>
        <w:tblW w:w="1031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4521"/>
        <w:gridCol w:w="1134"/>
        <w:gridCol w:w="1134"/>
        <w:gridCol w:w="1134"/>
      </w:tblGrid>
      <w:tr w:rsidR="008E1271" w:rsidRPr="008E1271" w:rsidTr="008E1271">
        <w:trPr>
          <w:trHeight w:val="39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1271" w:rsidRPr="008E1271" w:rsidRDefault="008E1271" w:rsidP="008E1271">
            <w:pPr>
              <w:keepNext/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7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1271" w:rsidRPr="008E1271" w:rsidRDefault="008E1271" w:rsidP="008E1271">
            <w:pPr>
              <w:keepNext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7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Значение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1271" w:rsidRPr="008E1271" w:rsidRDefault="008E1271" w:rsidP="008E1271">
            <w:pPr>
              <w:keepNext/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7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Целевое значение (201</w:t>
            </w:r>
            <w:r w:rsidR="00F422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  <w:r w:rsidRPr="008E127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271" w:rsidRPr="008E1271" w:rsidRDefault="008E1271" w:rsidP="008E1271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Целевое значение (20</w:t>
            </w:r>
            <w:r w:rsidR="00F422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</w:t>
            </w:r>
            <w:r w:rsidRPr="008E127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1271" w:rsidRPr="008E1271" w:rsidRDefault="008E1271" w:rsidP="008E1271">
            <w:pPr>
              <w:keepNext/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7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Целевое значение (202</w:t>
            </w:r>
            <w:r w:rsidR="00F422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8E127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г.)</w:t>
            </w:r>
          </w:p>
        </w:tc>
      </w:tr>
      <w:tr w:rsidR="00AE4755" w:rsidRPr="008E1271" w:rsidTr="008E1271">
        <w:trPr>
          <w:trHeight w:val="710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Повышение успеваемости и качества знаний учащихся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keepNext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Качество успеваемости по уровням образования:</w:t>
            </w:r>
          </w:p>
          <w:p w:rsidR="00AE4755" w:rsidRPr="008E1271" w:rsidRDefault="00AE4755" w:rsidP="00AE4755">
            <w:pPr>
              <w:keepNext/>
              <w:spacing w:after="0" w:line="240" w:lineRule="auto"/>
              <w:ind w:left="115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Начальная 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AE4755" w:rsidRDefault="00AE4755" w:rsidP="00AE4755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E4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99,14%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keepNext/>
              <w:spacing w:after="0" w:line="240" w:lineRule="auto"/>
              <w:ind w:left="115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Основная 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AE4755" w:rsidRDefault="00AE4755" w:rsidP="00AE4755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E4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97,87%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98%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keepNext/>
              <w:spacing w:after="0" w:line="240" w:lineRule="auto"/>
              <w:ind w:left="115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Средняя 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AE4755" w:rsidRDefault="00AE4755" w:rsidP="00AE4755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E4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98,41%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99%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имеющих результаты по ОГЭ по русскому языку ниже средних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имеющих результаты по ОГЭ по математике ниже средних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не получивших аттестат об основном общем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имеющих результаты по ЕГЭ по русскому языку ниже средних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имеющих результаты по ЕГЭ по математике ниже средних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не получивших аттестат о среднем общем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4 классов, имеющих результаты по ВПР по русскому языку ниже средних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результатов 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4 классов, имеющих результаты по ВПР по математике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4 классов, имеющих результаты по ВПР по окружающему миру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результатов по региону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5 классов, имеющих результаты по ВПР по русскому языку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5 классов, имеющих результаты по ВПР по математике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5 классов, имеющих результаты по ВПР по истории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5 классов, имеющих результаты по ВПР по биологии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классов, имеющих результаты по ВПР по русскому языку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классов, имеющих результаты по ВПР по математике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классов, имеющих результаты по ВПР по истории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классов, имеющих результаты по ВПР по биологии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классов, имеющих результаты по ВПР 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географии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классов, имеющих результаты по ВПР 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обществознанию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ниже средних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результатов по региону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Удовлетворение образовательных потребностей обучающихся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педагогов, разрабатывающих индивидуальные образовательные программы для преодоления учебных и социальных проблем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осваивающих ООП по индивидуальному учебному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с ОВЗ, обучающихся по АООП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перешедших на обучение в ОО с обучения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AE4755" w:rsidRPr="008E1271" w:rsidTr="008E1271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перешедших на обучение в ОО с семейного обучения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AE4755" w:rsidRPr="008E1271" w:rsidTr="00790B68">
        <w:trPr>
          <w:trHeight w:val="397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755" w:rsidRPr="00F50510" w:rsidRDefault="00AE4755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green"/>
                <w:lang w:eastAsia="ru-RU" w:bidi="ru-RU"/>
              </w:rPr>
            </w:pPr>
            <w:r w:rsidRPr="005A53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Рост учебных достижений учащихся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AE4755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участников муниципального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этап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всероссийской олимпиады школьников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от общего числа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2D2EF7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41</w:t>
            </w:r>
            <w:r w:rsidR="00DE12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755" w:rsidRPr="008E1271" w:rsidRDefault="002D2EF7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  <w:r w:rsidR="00DE12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755" w:rsidRPr="008E1271" w:rsidRDefault="002D2EF7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55</w:t>
            </w:r>
            <w:r w:rsidR="00DE12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DE1243" w:rsidRPr="008E1271" w:rsidTr="00716B15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1243" w:rsidRPr="005A532A" w:rsidRDefault="00DE1243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победителей и призеров 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этап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всероссийской олимпиады школьников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от количества участников данного этапа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542183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7,05%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542183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542183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</w:tr>
      <w:tr w:rsidR="00DE1243" w:rsidRPr="008E1271" w:rsidTr="00790B68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505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участников регионального этап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F505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всероссийской олимпиады школьников</w:t>
            </w:r>
            <w:r>
              <w:t xml:space="preserve"> </w:t>
            </w:r>
            <w:r w:rsidRPr="00244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от общего числа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2D2EF7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1,17%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243" w:rsidRPr="008E1271" w:rsidRDefault="002D2EF7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2D2EF7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7%</w:t>
            </w:r>
          </w:p>
        </w:tc>
      </w:tr>
      <w:tr w:rsidR="00DE1243" w:rsidRPr="008E1271" w:rsidTr="00790B68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F50510" w:rsidRDefault="00DE1243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победителей и призеров регионального 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этап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всероссийской олимпиады школьников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от количества участников данного этапа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243" w:rsidRPr="008E1271" w:rsidRDefault="002D2EF7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1,17%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2D2EF7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2%</w:t>
            </w:r>
          </w:p>
        </w:tc>
      </w:tr>
      <w:tr w:rsidR="00DE1243" w:rsidRPr="008E1271" w:rsidTr="008E1271">
        <w:trPr>
          <w:trHeight w:val="39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Рост внеучебных достижений учащихся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успешно освоивших программы дополнительного образования с достижением значимых результатов (победители, лауреаты, дипломанты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80%</w:t>
            </w:r>
          </w:p>
        </w:tc>
      </w:tr>
      <w:tr w:rsidR="00DE1243" w:rsidRPr="008E1271" w:rsidTr="00716B15">
        <w:trPr>
          <w:trHeight w:val="397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Профессиональный рост педагогов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педагогов, повысивших квалификационную категорию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от общего количества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37,5%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45%</w:t>
            </w:r>
          </w:p>
        </w:tc>
      </w:tr>
      <w:tr w:rsidR="00DE1243" w:rsidRPr="008E1271" w:rsidTr="00716B15">
        <w:trPr>
          <w:trHeight w:val="397"/>
        </w:trPr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педагогов победителей (призеров, лауреатов и др.) профессиональных конкурсов, грантов, проектов и др. от общего количества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20,83%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50%</w:t>
            </w:r>
          </w:p>
        </w:tc>
      </w:tr>
      <w:tr w:rsidR="00DE1243" w:rsidRPr="008E1271" w:rsidTr="008E1271">
        <w:trPr>
          <w:trHeight w:val="39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Улучшение социально-педагогической обстановки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DE1243" w:rsidP="00AE475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12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состоящих на учете в КДН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243" w:rsidRPr="008E1271" w:rsidRDefault="00A62BE8" w:rsidP="00AE475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</w:tbl>
    <w:p w:rsidR="008E1271" w:rsidRPr="008E1271" w:rsidRDefault="008E1271" w:rsidP="008E1271">
      <w:pPr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1271" w:rsidRDefault="008E1271" w:rsidP="008E127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D2EF7" w:rsidRPr="008E1271" w:rsidRDefault="002D2EF7" w:rsidP="008E1271">
      <w:pPr>
        <w:rPr>
          <w:rFonts w:ascii="Times New Roman" w:hAnsi="Times New Roman" w:cs="Times New Roman"/>
          <w:b/>
          <w:sz w:val="28"/>
          <w:szCs w:val="28"/>
        </w:rPr>
      </w:pPr>
    </w:p>
    <w:p w:rsidR="008E1271" w:rsidRPr="008E1271" w:rsidRDefault="008E1271" w:rsidP="008E1271">
      <w:pPr>
        <w:rPr>
          <w:rFonts w:ascii="Times New Roman" w:hAnsi="Times New Roman" w:cs="Times New Roman"/>
          <w:sz w:val="28"/>
          <w:szCs w:val="28"/>
        </w:rPr>
      </w:pPr>
    </w:p>
    <w:p w:rsidR="004E766D" w:rsidRPr="003B5356" w:rsidRDefault="004E766D" w:rsidP="003B5356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4E766D" w:rsidRPr="003B5356" w:rsidSect="002D2AAD">
      <w:pgSz w:w="11906" w:h="16838"/>
      <w:pgMar w:top="284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138" w:rsidRDefault="00F75138">
      <w:pPr>
        <w:spacing w:after="0" w:line="240" w:lineRule="auto"/>
      </w:pPr>
      <w:r>
        <w:separator/>
      </w:r>
    </w:p>
  </w:endnote>
  <w:endnote w:type="continuationSeparator" w:id="0">
    <w:p w:rsidR="00F75138" w:rsidRDefault="00F7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138" w:rsidRDefault="00F75138">
      <w:pPr>
        <w:spacing w:after="0" w:line="240" w:lineRule="auto"/>
      </w:pPr>
      <w:r>
        <w:separator/>
      </w:r>
    </w:p>
  </w:footnote>
  <w:footnote w:type="continuationSeparator" w:id="0">
    <w:p w:rsidR="00F75138" w:rsidRDefault="00F7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D8" w:rsidRDefault="002144D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D8" w:rsidRDefault="002144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6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7">
    <w:nsid w:val="005A39CB"/>
    <w:multiLevelType w:val="hybridMultilevel"/>
    <w:tmpl w:val="B04CC540"/>
    <w:lvl w:ilvl="0" w:tplc="E6283D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4330E6"/>
    <w:multiLevelType w:val="hybridMultilevel"/>
    <w:tmpl w:val="4FBC5096"/>
    <w:lvl w:ilvl="0" w:tplc="15E6575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0516581A"/>
    <w:multiLevelType w:val="hybridMultilevel"/>
    <w:tmpl w:val="502C1F88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3678F7"/>
    <w:multiLevelType w:val="hybridMultilevel"/>
    <w:tmpl w:val="C5D03CA8"/>
    <w:lvl w:ilvl="0" w:tplc="15E657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A817904"/>
    <w:multiLevelType w:val="hybridMultilevel"/>
    <w:tmpl w:val="DFB82506"/>
    <w:lvl w:ilvl="0" w:tplc="B9F439DA">
      <w:numFmt w:val="bullet"/>
      <w:lvlText w:val="-"/>
      <w:lvlJc w:val="left"/>
      <w:pPr>
        <w:ind w:left="152" w:hanging="2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B0886C">
      <w:numFmt w:val="bullet"/>
      <w:lvlText w:val=""/>
      <w:lvlJc w:val="left"/>
      <w:pPr>
        <w:ind w:left="152" w:hanging="707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1AB4AC7A">
      <w:numFmt w:val="bullet"/>
      <w:lvlText w:val="•"/>
      <w:lvlJc w:val="left"/>
      <w:pPr>
        <w:ind w:left="2252" w:hanging="707"/>
      </w:pPr>
      <w:rPr>
        <w:lang w:val="ru-RU" w:eastAsia="ru-RU" w:bidi="ru-RU"/>
      </w:rPr>
    </w:lvl>
    <w:lvl w:ilvl="3" w:tplc="3A682E5C">
      <w:numFmt w:val="bullet"/>
      <w:lvlText w:val="•"/>
      <w:lvlJc w:val="left"/>
      <w:pPr>
        <w:ind w:left="3299" w:hanging="707"/>
      </w:pPr>
      <w:rPr>
        <w:lang w:val="ru-RU" w:eastAsia="ru-RU" w:bidi="ru-RU"/>
      </w:rPr>
    </w:lvl>
    <w:lvl w:ilvl="4" w:tplc="E772A0EA">
      <w:numFmt w:val="bullet"/>
      <w:lvlText w:val="•"/>
      <w:lvlJc w:val="left"/>
      <w:pPr>
        <w:ind w:left="4345" w:hanging="707"/>
      </w:pPr>
      <w:rPr>
        <w:lang w:val="ru-RU" w:eastAsia="ru-RU" w:bidi="ru-RU"/>
      </w:rPr>
    </w:lvl>
    <w:lvl w:ilvl="5" w:tplc="E28E14D4">
      <w:numFmt w:val="bullet"/>
      <w:lvlText w:val="•"/>
      <w:lvlJc w:val="left"/>
      <w:pPr>
        <w:ind w:left="5392" w:hanging="707"/>
      </w:pPr>
      <w:rPr>
        <w:lang w:val="ru-RU" w:eastAsia="ru-RU" w:bidi="ru-RU"/>
      </w:rPr>
    </w:lvl>
    <w:lvl w:ilvl="6" w:tplc="59A45072">
      <w:numFmt w:val="bullet"/>
      <w:lvlText w:val="•"/>
      <w:lvlJc w:val="left"/>
      <w:pPr>
        <w:ind w:left="6438" w:hanging="707"/>
      </w:pPr>
      <w:rPr>
        <w:lang w:val="ru-RU" w:eastAsia="ru-RU" w:bidi="ru-RU"/>
      </w:rPr>
    </w:lvl>
    <w:lvl w:ilvl="7" w:tplc="BA944348">
      <w:numFmt w:val="bullet"/>
      <w:lvlText w:val="•"/>
      <w:lvlJc w:val="left"/>
      <w:pPr>
        <w:ind w:left="7485" w:hanging="707"/>
      </w:pPr>
      <w:rPr>
        <w:lang w:val="ru-RU" w:eastAsia="ru-RU" w:bidi="ru-RU"/>
      </w:rPr>
    </w:lvl>
    <w:lvl w:ilvl="8" w:tplc="B41AF382">
      <w:numFmt w:val="bullet"/>
      <w:lvlText w:val="•"/>
      <w:lvlJc w:val="left"/>
      <w:pPr>
        <w:ind w:left="8531" w:hanging="707"/>
      </w:pPr>
      <w:rPr>
        <w:lang w:val="ru-RU" w:eastAsia="ru-RU" w:bidi="ru-RU"/>
      </w:rPr>
    </w:lvl>
  </w:abstractNum>
  <w:abstractNum w:abstractNumId="12">
    <w:nsid w:val="1BCB66ED"/>
    <w:multiLevelType w:val="hybridMultilevel"/>
    <w:tmpl w:val="A2C86818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2D264C"/>
    <w:multiLevelType w:val="hybridMultilevel"/>
    <w:tmpl w:val="1618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44278"/>
    <w:multiLevelType w:val="hybridMultilevel"/>
    <w:tmpl w:val="6E8084D0"/>
    <w:lvl w:ilvl="0" w:tplc="A88C6B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F50D0"/>
    <w:multiLevelType w:val="hybridMultilevel"/>
    <w:tmpl w:val="22487104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BD557E"/>
    <w:multiLevelType w:val="hybridMultilevel"/>
    <w:tmpl w:val="FD5C4ABA"/>
    <w:lvl w:ilvl="0" w:tplc="04190013">
      <w:start w:val="1"/>
      <w:numFmt w:val="upperRoman"/>
      <w:lvlText w:val="%1."/>
      <w:lvlJc w:val="righ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>
    <w:nsid w:val="2EA66341"/>
    <w:multiLevelType w:val="hybridMultilevel"/>
    <w:tmpl w:val="E77E5932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8786E"/>
    <w:multiLevelType w:val="hybridMultilevel"/>
    <w:tmpl w:val="A78E90D2"/>
    <w:lvl w:ilvl="0" w:tplc="A88C6B8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E876EDF"/>
    <w:multiLevelType w:val="hybridMultilevel"/>
    <w:tmpl w:val="6F9C1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D2757"/>
    <w:multiLevelType w:val="hybridMultilevel"/>
    <w:tmpl w:val="F20EC1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1441593"/>
    <w:multiLevelType w:val="hybridMultilevel"/>
    <w:tmpl w:val="A62A2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455BF7"/>
    <w:multiLevelType w:val="multilevel"/>
    <w:tmpl w:val="A888E8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34E2FBD"/>
    <w:multiLevelType w:val="hybridMultilevel"/>
    <w:tmpl w:val="6ADA835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ACA5003"/>
    <w:multiLevelType w:val="multilevel"/>
    <w:tmpl w:val="B26C6BAE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5">
    <w:nsid w:val="5F8B1236"/>
    <w:multiLevelType w:val="hybridMultilevel"/>
    <w:tmpl w:val="640A4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136C64"/>
    <w:multiLevelType w:val="hybridMultilevel"/>
    <w:tmpl w:val="2474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372EEC"/>
    <w:multiLevelType w:val="hybridMultilevel"/>
    <w:tmpl w:val="B55AF610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4B4DBF"/>
    <w:multiLevelType w:val="hybridMultilevel"/>
    <w:tmpl w:val="BC44266E"/>
    <w:lvl w:ilvl="0" w:tplc="15E657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7FE212A"/>
    <w:multiLevelType w:val="hybridMultilevel"/>
    <w:tmpl w:val="E210256C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2B53EE"/>
    <w:multiLevelType w:val="hybridMultilevel"/>
    <w:tmpl w:val="51B85716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FF09A6"/>
    <w:multiLevelType w:val="hybridMultilevel"/>
    <w:tmpl w:val="C2F6EC50"/>
    <w:lvl w:ilvl="0" w:tplc="15E657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6"/>
  </w:num>
  <w:num w:numId="4">
    <w:abstractNumId w:val="18"/>
  </w:num>
  <w:num w:numId="5">
    <w:abstractNumId w:val="24"/>
  </w:num>
  <w:num w:numId="6">
    <w:abstractNumId w:val="22"/>
  </w:num>
  <w:num w:numId="7">
    <w:abstractNumId w:val="23"/>
  </w:num>
  <w:num w:numId="8">
    <w:abstractNumId w:val="13"/>
  </w:num>
  <w:num w:numId="9">
    <w:abstractNumId w:val="25"/>
  </w:num>
  <w:num w:numId="10">
    <w:abstractNumId w:val="26"/>
  </w:num>
  <w:num w:numId="11">
    <w:abstractNumId w:val="8"/>
  </w:num>
  <w:num w:numId="12">
    <w:abstractNumId w:val="31"/>
  </w:num>
  <w:num w:numId="13">
    <w:abstractNumId w:val="28"/>
  </w:num>
  <w:num w:numId="14">
    <w:abstractNumId w:val="10"/>
  </w:num>
  <w:num w:numId="15">
    <w:abstractNumId w:val="20"/>
  </w:num>
  <w:num w:numId="16">
    <w:abstractNumId w:val="21"/>
  </w:num>
  <w:num w:numId="17">
    <w:abstractNumId w:val="19"/>
  </w:num>
  <w:num w:numId="18">
    <w:abstractNumId w:val="9"/>
  </w:num>
  <w:num w:numId="19">
    <w:abstractNumId w:val="30"/>
  </w:num>
  <w:num w:numId="20">
    <w:abstractNumId w:val="15"/>
  </w:num>
  <w:num w:numId="21">
    <w:abstractNumId w:val="12"/>
  </w:num>
  <w:num w:numId="22">
    <w:abstractNumId w:val="17"/>
  </w:num>
  <w:num w:numId="23">
    <w:abstractNumId w:val="27"/>
  </w:num>
  <w:num w:numId="24">
    <w:abstractNumId w:val="29"/>
  </w:num>
  <w:num w:numId="25">
    <w:abstractNumId w:val="11"/>
  </w:num>
  <w:num w:numId="26">
    <w:abstractNumId w:val="1"/>
  </w:num>
  <w:num w:numId="27">
    <w:abstractNumId w:val="2"/>
  </w:num>
  <w:num w:numId="28">
    <w:abstractNumId w:val="0"/>
  </w:num>
  <w:num w:numId="29">
    <w:abstractNumId w:val="3"/>
  </w:num>
  <w:num w:numId="30">
    <w:abstractNumId w:val="4"/>
  </w:num>
  <w:num w:numId="31">
    <w:abstractNumId w:val="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56"/>
    <w:rsid w:val="00016179"/>
    <w:rsid w:val="00021FC1"/>
    <w:rsid w:val="00022163"/>
    <w:rsid w:val="000223C9"/>
    <w:rsid w:val="0003088D"/>
    <w:rsid w:val="0003407F"/>
    <w:rsid w:val="000452CA"/>
    <w:rsid w:val="00045C5E"/>
    <w:rsid w:val="0005373F"/>
    <w:rsid w:val="00061FF1"/>
    <w:rsid w:val="0006335B"/>
    <w:rsid w:val="000705E9"/>
    <w:rsid w:val="00075E88"/>
    <w:rsid w:val="00096551"/>
    <w:rsid w:val="000A03D2"/>
    <w:rsid w:val="000A20B3"/>
    <w:rsid w:val="000B2471"/>
    <w:rsid w:val="000B708D"/>
    <w:rsid w:val="000D04FD"/>
    <w:rsid w:val="000F0965"/>
    <w:rsid w:val="000F09BC"/>
    <w:rsid w:val="000F14F4"/>
    <w:rsid w:val="00103A58"/>
    <w:rsid w:val="00112E80"/>
    <w:rsid w:val="00113001"/>
    <w:rsid w:val="00145B77"/>
    <w:rsid w:val="00154CE0"/>
    <w:rsid w:val="00154DB4"/>
    <w:rsid w:val="00157E3D"/>
    <w:rsid w:val="00175301"/>
    <w:rsid w:val="0019157B"/>
    <w:rsid w:val="00193938"/>
    <w:rsid w:val="001A1E2A"/>
    <w:rsid w:val="001A4F47"/>
    <w:rsid w:val="001B5189"/>
    <w:rsid w:val="001B5577"/>
    <w:rsid w:val="001C28FF"/>
    <w:rsid w:val="001C71C5"/>
    <w:rsid w:val="001D2726"/>
    <w:rsid w:val="001D6116"/>
    <w:rsid w:val="001F22D7"/>
    <w:rsid w:val="001F5E76"/>
    <w:rsid w:val="00201B29"/>
    <w:rsid w:val="00206F54"/>
    <w:rsid w:val="002144D8"/>
    <w:rsid w:val="00216E50"/>
    <w:rsid w:val="00223825"/>
    <w:rsid w:val="0022484A"/>
    <w:rsid w:val="0023307D"/>
    <w:rsid w:val="0023604B"/>
    <w:rsid w:val="0023728A"/>
    <w:rsid w:val="00237AC5"/>
    <w:rsid w:val="00237D0C"/>
    <w:rsid w:val="00240EC5"/>
    <w:rsid w:val="00244CA5"/>
    <w:rsid w:val="00245EE6"/>
    <w:rsid w:val="0025237F"/>
    <w:rsid w:val="00252619"/>
    <w:rsid w:val="00253BDC"/>
    <w:rsid w:val="00263617"/>
    <w:rsid w:val="00263C97"/>
    <w:rsid w:val="00264C52"/>
    <w:rsid w:val="00266674"/>
    <w:rsid w:val="00270B16"/>
    <w:rsid w:val="00274198"/>
    <w:rsid w:val="00276519"/>
    <w:rsid w:val="002857D0"/>
    <w:rsid w:val="00291707"/>
    <w:rsid w:val="00292EA7"/>
    <w:rsid w:val="002A22FF"/>
    <w:rsid w:val="002B3A14"/>
    <w:rsid w:val="002B6CFA"/>
    <w:rsid w:val="002C2571"/>
    <w:rsid w:val="002C2BFC"/>
    <w:rsid w:val="002D1AA8"/>
    <w:rsid w:val="002D2AAD"/>
    <w:rsid w:val="002D2EF7"/>
    <w:rsid w:val="002F43D9"/>
    <w:rsid w:val="003113CC"/>
    <w:rsid w:val="00326693"/>
    <w:rsid w:val="00335164"/>
    <w:rsid w:val="00335C9E"/>
    <w:rsid w:val="00345F91"/>
    <w:rsid w:val="003469C9"/>
    <w:rsid w:val="0035620C"/>
    <w:rsid w:val="00362C0D"/>
    <w:rsid w:val="00365890"/>
    <w:rsid w:val="00374101"/>
    <w:rsid w:val="003755F2"/>
    <w:rsid w:val="00382ED9"/>
    <w:rsid w:val="00387564"/>
    <w:rsid w:val="003918B6"/>
    <w:rsid w:val="00391976"/>
    <w:rsid w:val="00392867"/>
    <w:rsid w:val="003B5356"/>
    <w:rsid w:val="003C35B6"/>
    <w:rsid w:val="003C46DE"/>
    <w:rsid w:val="003D3409"/>
    <w:rsid w:val="003D3B25"/>
    <w:rsid w:val="003D7C8A"/>
    <w:rsid w:val="003E1A4B"/>
    <w:rsid w:val="003E1B49"/>
    <w:rsid w:val="003E2E30"/>
    <w:rsid w:val="003F08E8"/>
    <w:rsid w:val="00413A59"/>
    <w:rsid w:val="00423324"/>
    <w:rsid w:val="00427E79"/>
    <w:rsid w:val="00433260"/>
    <w:rsid w:val="00442274"/>
    <w:rsid w:val="00443DC1"/>
    <w:rsid w:val="00446D09"/>
    <w:rsid w:val="00455C8B"/>
    <w:rsid w:val="00461274"/>
    <w:rsid w:val="00465586"/>
    <w:rsid w:val="004759FA"/>
    <w:rsid w:val="00485644"/>
    <w:rsid w:val="00486500"/>
    <w:rsid w:val="00495EBF"/>
    <w:rsid w:val="004C2671"/>
    <w:rsid w:val="004D083F"/>
    <w:rsid w:val="004D08B5"/>
    <w:rsid w:val="004E27C4"/>
    <w:rsid w:val="004E766D"/>
    <w:rsid w:val="004F1555"/>
    <w:rsid w:val="004F20C4"/>
    <w:rsid w:val="004F7D76"/>
    <w:rsid w:val="00500F6B"/>
    <w:rsid w:val="0051367C"/>
    <w:rsid w:val="005167AE"/>
    <w:rsid w:val="005364EC"/>
    <w:rsid w:val="005555C6"/>
    <w:rsid w:val="00556944"/>
    <w:rsid w:val="00565050"/>
    <w:rsid w:val="0057313E"/>
    <w:rsid w:val="005777F5"/>
    <w:rsid w:val="0058525B"/>
    <w:rsid w:val="00587B8C"/>
    <w:rsid w:val="0059593C"/>
    <w:rsid w:val="00597DCC"/>
    <w:rsid w:val="005A1C01"/>
    <w:rsid w:val="005A5111"/>
    <w:rsid w:val="005A532A"/>
    <w:rsid w:val="005B1545"/>
    <w:rsid w:val="005B7069"/>
    <w:rsid w:val="005B7072"/>
    <w:rsid w:val="005C7A7C"/>
    <w:rsid w:val="005D0880"/>
    <w:rsid w:val="005D2765"/>
    <w:rsid w:val="005E7CDE"/>
    <w:rsid w:val="00605EFD"/>
    <w:rsid w:val="006072F6"/>
    <w:rsid w:val="00615EB0"/>
    <w:rsid w:val="00626DE6"/>
    <w:rsid w:val="00632239"/>
    <w:rsid w:val="006560FD"/>
    <w:rsid w:val="00666FAA"/>
    <w:rsid w:val="00670D8D"/>
    <w:rsid w:val="00676632"/>
    <w:rsid w:val="0068667A"/>
    <w:rsid w:val="006934F5"/>
    <w:rsid w:val="00695E79"/>
    <w:rsid w:val="0069655E"/>
    <w:rsid w:val="006A146E"/>
    <w:rsid w:val="006A2BEA"/>
    <w:rsid w:val="006A6FD7"/>
    <w:rsid w:val="006B7D13"/>
    <w:rsid w:val="006C790C"/>
    <w:rsid w:val="006D0849"/>
    <w:rsid w:val="006F1A94"/>
    <w:rsid w:val="006F240C"/>
    <w:rsid w:val="00715C21"/>
    <w:rsid w:val="00716B15"/>
    <w:rsid w:val="00737852"/>
    <w:rsid w:val="007413D6"/>
    <w:rsid w:val="0076166A"/>
    <w:rsid w:val="0076386E"/>
    <w:rsid w:val="0077452C"/>
    <w:rsid w:val="00775733"/>
    <w:rsid w:val="00777C74"/>
    <w:rsid w:val="00782E4E"/>
    <w:rsid w:val="007834E1"/>
    <w:rsid w:val="00783E47"/>
    <w:rsid w:val="00786E47"/>
    <w:rsid w:val="00790B68"/>
    <w:rsid w:val="007A02AB"/>
    <w:rsid w:val="007A06C2"/>
    <w:rsid w:val="007A3EC6"/>
    <w:rsid w:val="007B1DC1"/>
    <w:rsid w:val="007D359E"/>
    <w:rsid w:val="007E15BF"/>
    <w:rsid w:val="007F31AE"/>
    <w:rsid w:val="008034B0"/>
    <w:rsid w:val="0081332D"/>
    <w:rsid w:val="00814F5D"/>
    <w:rsid w:val="00815F7A"/>
    <w:rsid w:val="00823B18"/>
    <w:rsid w:val="00831005"/>
    <w:rsid w:val="00831D7F"/>
    <w:rsid w:val="00840BC3"/>
    <w:rsid w:val="00842B32"/>
    <w:rsid w:val="00850598"/>
    <w:rsid w:val="00851C74"/>
    <w:rsid w:val="008548CC"/>
    <w:rsid w:val="008642D6"/>
    <w:rsid w:val="00881753"/>
    <w:rsid w:val="008927A6"/>
    <w:rsid w:val="008A7ED8"/>
    <w:rsid w:val="008B3C5B"/>
    <w:rsid w:val="008B7CF2"/>
    <w:rsid w:val="008C2E34"/>
    <w:rsid w:val="008C78D8"/>
    <w:rsid w:val="008D2824"/>
    <w:rsid w:val="008D29AA"/>
    <w:rsid w:val="008E038F"/>
    <w:rsid w:val="008E1271"/>
    <w:rsid w:val="0090335D"/>
    <w:rsid w:val="00922BD5"/>
    <w:rsid w:val="009265C0"/>
    <w:rsid w:val="0093091F"/>
    <w:rsid w:val="00934780"/>
    <w:rsid w:val="00944891"/>
    <w:rsid w:val="00944C5B"/>
    <w:rsid w:val="009454A5"/>
    <w:rsid w:val="00955337"/>
    <w:rsid w:val="00957191"/>
    <w:rsid w:val="00963B5F"/>
    <w:rsid w:val="00966156"/>
    <w:rsid w:val="009933B6"/>
    <w:rsid w:val="00997905"/>
    <w:rsid w:val="009A4526"/>
    <w:rsid w:val="009B7DCA"/>
    <w:rsid w:val="009C5172"/>
    <w:rsid w:val="009F226B"/>
    <w:rsid w:val="00A03DF7"/>
    <w:rsid w:val="00A0517A"/>
    <w:rsid w:val="00A16E6B"/>
    <w:rsid w:val="00A30E46"/>
    <w:rsid w:val="00A32F08"/>
    <w:rsid w:val="00A35792"/>
    <w:rsid w:val="00A4601D"/>
    <w:rsid w:val="00A524CF"/>
    <w:rsid w:val="00A538CF"/>
    <w:rsid w:val="00A55529"/>
    <w:rsid w:val="00A62BE8"/>
    <w:rsid w:val="00A63D27"/>
    <w:rsid w:val="00A74753"/>
    <w:rsid w:val="00A91582"/>
    <w:rsid w:val="00A934B2"/>
    <w:rsid w:val="00AB1CA8"/>
    <w:rsid w:val="00AC2AED"/>
    <w:rsid w:val="00AD46AC"/>
    <w:rsid w:val="00AD538C"/>
    <w:rsid w:val="00AD7A36"/>
    <w:rsid w:val="00AE100F"/>
    <w:rsid w:val="00AE4755"/>
    <w:rsid w:val="00AE6EB1"/>
    <w:rsid w:val="00B00B2F"/>
    <w:rsid w:val="00B235EA"/>
    <w:rsid w:val="00B34223"/>
    <w:rsid w:val="00B419ED"/>
    <w:rsid w:val="00B422EF"/>
    <w:rsid w:val="00B53AE5"/>
    <w:rsid w:val="00B632E5"/>
    <w:rsid w:val="00B64523"/>
    <w:rsid w:val="00B66A49"/>
    <w:rsid w:val="00B735C9"/>
    <w:rsid w:val="00B73FCD"/>
    <w:rsid w:val="00B75D65"/>
    <w:rsid w:val="00B84E7F"/>
    <w:rsid w:val="00BB6E6B"/>
    <w:rsid w:val="00BC5E24"/>
    <w:rsid w:val="00BD5B1C"/>
    <w:rsid w:val="00BD5C4A"/>
    <w:rsid w:val="00BE0377"/>
    <w:rsid w:val="00BE2D8D"/>
    <w:rsid w:val="00BF42E3"/>
    <w:rsid w:val="00BF59F5"/>
    <w:rsid w:val="00C00AFA"/>
    <w:rsid w:val="00C05B02"/>
    <w:rsid w:val="00C13B58"/>
    <w:rsid w:val="00C14D14"/>
    <w:rsid w:val="00C175EB"/>
    <w:rsid w:val="00C25B57"/>
    <w:rsid w:val="00C26AEC"/>
    <w:rsid w:val="00C51327"/>
    <w:rsid w:val="00C621E6"/>
    <w:rsid w:val="00C66C3D"/>
    <w:rsid w:val="00C95B94"/>
    <w:rsid w:val="00CA1D8C"/>
    <w:rsid w:val="00CA462C"/>
    <w:rsid w:val="00CC2450"/>
    <w:rsid w:val="00CC7AD4"/>
    <w:rsid w:val="00CD6B31"/>
    <w:rsid w:val="00CE07F6"/>
    <w:rsid w:val="00CE65CB"/>
    <w:rsid w:val="00CE699A"/>
    <w:rsid w:val="00CF007D"/>
    <w:rsid w:val="00CF3579"/>
    <w:rsid w:val="00CF3F1C"/>
    <w:rsid w:val="00CF414D"/>
    <w:rsid w:val="00CF472D"/>
    <w:rsid w:val="00D0150B"/>
    <w:rsid w:val="00D021FA"/>
    <w:rsid w:val="00D02F78"/>
    <w:rsid w:val="00D0437B"/>
    <w:rsid w:val="00D24493"/>
    <w:rsid w:val="00D41D29"/>
    <w:rsid w:val="00D47410"/>
    <w:rsid w:val="00D54C4E"/>
    <w:rsid w:val="00D63166"/>
    <w:rsid w:val="00D805CA"/>
    <w:rsid w:val="00D81BD6"/>
    <w:rsid w:val="00D8644B"/>
    <w:rsid w:val="00D87848"/>
    <w:rsid w:val="00D92D52"/>
    <w:rsid w:val="00DA4CC7"/>
    <w:rsid w:val="00DA51C9"/>
    <w:rsid w:val="00DA7912"/>
    <w:rsid w:val="00DC01C4"/>
    <w:rsid w:val="00DC11E2"/>
    <w:rsid w:val="00DC6D46"/>
    <w:rsid w:val="00DD528D"/>
    <w:rsid w:val="00DD6A40"/>
    <w:rsid w:val="00DE1243"/>
    <w:rsid w:val="00DF765B"/>
    <w:rsid w:val="00E13FF0"/>
    <w:rsid w:val="00E34D0B"/>
    <w:rsid w:val="00E51103"/>
    <w:rsid w:val="00E51E4D"/>
    <w:rsid w:val="00E54E57"/>
    <w:rsid w:val="00E550B4"/>
    <w:rsid w:val="00E60386"/>
    <w:rsid w:val="00E82A1D"/>
    <w:rsid w:val="00E91654"/>
    <w:rsid w:val="00E9606B"/>
    <w:rsid w:val="00EA5352"/>
    <w:rsid w:val="00EB00B7"/>
    <w:rsid w:val="00EB10BF"/>
    <w:rsid w:val="00EC1AA1"/>
    <w:rsid w:val="00EC4164"/>
    <w:rsid w:val="00EC5B7B"/>
    <w:rsid w:val="00ED0EE5"/>
    <w:rsid w:val="00ED2EF2"/>
    <w:rsid w:val="00ED77A0"/>
    <w:rsid w:val="00EE1652"/>
    <w:rsid w:val="00EE5574"/>
    <w:rsid w:val="00F0659E"/>
    <w:rsid w:val="00F11AF1"/>
    <w:rsid w:val="00F147F8"/>
    <w:rsid w:val="00F14864"/>
    <w:rsid w:val="00F16D52"/>
    <w:rsid w:val="00F172B7"/>
    <w:rsid w:val="00F23F42"/>
    <w:rsid w:val="00F245B2"/>
    <w:rsid w:val="00F34F70"/>
    <w:rsid w:val="00F422DD"/>
    <w:rsid w:val="00F50510"/>
    <w:rsid w:val="00F57CD5"/>
    <w:rsid w:val="00F64FDA"/>
    <w:rsid w:val="00F65AFB"/>
    <w:rsid w:val="00F75138"/>
    <w:rsid w:val="00F82026"/>
    <w:rsid w:val="00F83717"/>
    <w:rsid w:val="00F96354"/>
    <w:rsid w:val="00FA013E"/>
    <w:rsid w:val="00FA28DA"/>
    <w:rsid w:val="00FA7240"/>
    <w:rsid w:val="00FB12E0"/>
    <w:rsid w:val="00FB458F"/>
    <w:rsid w:val="00FB55DF"/>
    <w:rsid w:val="00FC0CB3"/>
    <w:rsid w:val="00FC5367"/>
    <w:rsid w:val="00FC63E3"/>
    <w:rsid w:val="00FD6688"/>
    <w:rsid w:val="00FE2F51"/>
    <w:rsid w:val="00FF1A34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56"/>
  </w:style>
  <w:style w:type="paragraph" w:styleId="1">
    <w:name w:val="heading 1"/>
    <w:basedOn w:val="a"/>
    <w:link w:val="10"/>
    <w:uiPriority w:val="9"/>
    <w:qFormat/>
    <w:rsid w:val="00963B5F"/>
    <w:pPr>
      <w:widowControl w:val="0"/>
      <w:autoSpaceDE w:val="0"/>
      <w:autoSpaceDN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356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B53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6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6CF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043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963B5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7">
    <w:name w:val="Подпись к таблице_"/>
    <w:basedOn w:val="a0"/>
    <w:link w:val="a8"/>
    <w:uiPriority w:val="99"/>
    <w:locked/>
    <w:rsid w:val="002D2AA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2D2AAD"/>
    <w:pPr>
      <w:widowControl w:val="0"/>
      <w:shd w:val="clear" w:color="auto" w:fill="FFFFFF"/>
      <w:spacing w:after="0" w:line="240" w:lineRule="atLeast"/>
      <w:ind w:hanging="740"/>
    </w:pPr>
    <w:rPr>
      <w:rFonts w:ascii="Times New Roman" w:hAnsi="Times New Roman" w:cs="Times New Roman"/>
      <w:b/>
      <w:bCs/>
    </w:rPr>
  </w:style>
  <w:style w:type="character" w:styleId="a9">
    <w:name w:val="Hyperlink"/>
    <w:basedOn w:val="a0"/>
    <w:uiPriority w:val="99"/>
    <w:rsid w:val="002D2AAD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2D2AAD"/>
    <w:rPr>
      <w:rFonts w:ascii="Times New Roman" w:hAnsi="Times New Roman" w:cs="Times New Roman"/>
      <w:shd w:val="clear" w:color="auto" w:fill="FFFFFF"/>
    </w:rPr>
  </w:style>
  <w:style w:type="character" w:customStyle="1" w:styleId="25">
    <w:name w:val="Основной текст (2) + Полужирный5"/>
    <w:basedOn w:val="2"/>
    <w:uiPriority w:val="99"/>
    <w:rsid w:val="002D2AA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D2AAD"/>
    <w:pPr>
      <w:widowControl w:val="0"/>
      <w:shd w:val="clear" w:color="auto" w:fill="FFFFFF"/>
      <w:spacing w:after="0" w:line="278" w:lineRule="exact"/>
      <w:jc w:val="both"/>
    </w:pPr>
    <w:rPr>
      <w:rFonts w:ascii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2D2AA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D2AAD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a0"/>
    <w:uiPriority w:val="99"/>
    <w:rsid w:val="002D2AAD"/>
    <w:rPr>
      <w:rFonts w:ascii="Times New Roman" w:hAnsi="Times New Roman" w:cs="Times New Roman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sid w:val="002D2AA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a">
    <w:name w:val="Колонтитул_"/>
    <w:basedOn w:val="a0"/>
    <w:link w:val="11"/>
    <w:uiPriority w:val="99"/>
    <w:locked/>
    <w:rsid w:val="002D2AA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D2AAD"/>
    <w:pPr>
      <w:widowControl w:val="0"/>
      <w:shd w:val="clear" w:color="auto" w:fill="FFFFFF"/>
      <w:spacing w:before="360" w:after="360" w:line="240" w:lineRule="atLeas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Колонтитул1"/>
    <w:basedOn w:val="a"/>
    <w:link w:val="aa"/>
    <w:uiPriority w:val="99"/>
    <w:rsid w:val="002D2AA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uiPriority w:val="99"/>
    <w:locked/>
    <w:rsid w:val="002D2AA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D2AAD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"/>
    <w:basedOn w:val="2"/>
    <w:uiPriority w:val="99"/>
    <w:rsid w:val="002144D8"/>
    <w:rPr>
      <w:rFonts w:ascii="Times New Roman" w:hAnsi="Times New Roman" w:cs="Times New Roman"/>
      <w:u w:val="none"/>
      <w:shd w:val="clear" w:color="auto" w:fill="FFFFFF"/>
    </w:rPr>
  </w:style>
  <w:style w:type="character" w:customStyle="1" w:styleId="210">
    <w:name w:val="Основной текст (2) + Полужирный1"/>
    <w:aliases w:val="Курсив1"/>
    <w:basedOn w:val="2"/>
    <w:uiPriority w:val="99"/>
    <w:rsid w:val="002144D8"/>
    <w:rPr>
      <w:rFonts w:ascii="Times New Roman" w:hAnsi="Times New Roman" w:cs="Times New Roman"/>
      <w:b/>
      <w:bCs/>
      <w:i/>
      <w:iCs/>
      <w:sz w:val="24"/>
      <w:szCs w:val="24"/>
      <w:u w:val="none"/>
      <w:shd w:val="clear" w:color="auto" w:fill="FFFFFF"/>
    </w:rPr>
  </w:style>
  <w:style w:type="character" w:customStyle="1" w:styleId="211pt1">
    <w:name w:val="Основной текст (2) + 11 pt1"/>
    <w:aliases w:val="Полужирный1"/>
    <w:basedOn w:val="2"/>
    <w:uiPriority w:val="99"/>
    <w:rsid w:val="002144D8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56"/>
  </w:style>
  <w:style w:type="paragraph" w:styleId="1">
    <w:name w:val="heading 1"/>
    <w:basedOn w:val="a"/>
    <w:link w:val="10"/>
    <w:uiPriority w:val="9"/>
    <w:qFormat/>
    <w:rsid w:val="00963B5F"/>
    <w:pPr>
      <w:widowControl w:val="0"/>
      <w:autoSpaceDE w:val="0"/>
      <w:autoSpaceDN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356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B53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6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6CF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043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963B5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7">
    <w:name w:val="Подпись к таблице_"/>
    <w:basedOn w:val="a0"/>
    <w:link w:val="a8"/>
    <w:uiPriority w:val="99"/>
    <w:locked/>
    <w:rsid w:val="002D2AA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2D2AAD"/>
    <w:pPr>
      <w:widowControl w:val="0"/>
      <w:shd w:val="clear" w:color="auto" w:fill="FFFFFF"/>
      <w:spacing w:after="0" w:line="240" w:lineRule="atLeast"/>
      <w:ind w:hanging="740"/>
    </w:pPr>
    <w:rPr>
      <w:rFonts w:ascii="Times New Roman" w:hAnsi="Times New Roman" w:cs="Times New Roman"/>
      <w:b/>
      <w:bCs/>
    </w:rPr>
  </w:style>
  <w:style w:type="character" w:styleId="a9">
    <w:name w:val="Hyperlink"/>
    <w:basedOn w:val="a0"/>
    <w:uiPriority w:val="99"/>
    <w:rsid w:val="002D2AAD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2D2AAD"/>
    <w:rPr>
      <w:rFonts w:ascii="Times New Roman" w:hAnsi="Times New Roman" w:cs="Times New Roman"/>
      <w:shd w:val="clear" w:color="auto" w:fill="FFFFFF"/>
    </w:rPr>
  </w:style>
  <w:style w:type="character" w:customStyle="1" w:styleId="25">
    <w:name w:val="Основной текст (2) + Полужирный5"/>
    <w:basedOn w:val="2"/>
    <w:uiPriority w:val="99"/>
    <w:rsid w:val="002D2AA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D2AAD"/>
    <w:pPr>
      <w:widowControl w:val="0"/>
      <w:shd w:val="clear" w:color="auto" w:fill="FFFFFF"/>
      <w:spacing w:after="0" w:line="278" w:lineRule="exact"/>
      <w:jc w:val="both"/>
    </w:pPr>
    <w:rPr>
      <w:rFonts w:ascii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2D2AA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D2AAD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a0"/>
    <w:uiPriority w:val="99"/>
    <w:rsid w:val="002D2AAD"/>
    <w:rPr>
      <w:rFonts w:ascii="Times New Roman" w:hAnsi="Times New Roman" w:cs="Times New Roman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sid w:val="002D2AA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a">
    <w:name w:val="Колонтитул_"/>
    <w:basedOn w:val="a0"/>
    <w:link w:val="11"/>
    <w:uiPriority w:val="99"/>
    <w:locked/>
    <w:rsid w:val="002D2AA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D2AAD"/>
    <w:pPr>
      <w:widowControl w:val="0"/>
      <w:shd w:val="clear" w:color="auto" w:fill="FFFFFF"/>
      <w:spacing w:before="360" w:after="360" w:line="240" w:lineRule="atLeas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Колонтитул1"/>
    <w:basedOn w:val="a"/>
    <w:link w:val="aa"/>
    <w:uiPriority w:val="99"/>
    <w:rsid w:val="002D2AA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uiPriority w:val="99"/>
    <w:locked/>
    <w:rsid w:val="002D2AA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D2AAD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"/>
    <w:basedOn w:val="2"/>
    <w:uiPriority w:val="99"/>
    <w:rsid w:val="002144D8"/>
    <w:rPr>
      <w:rFonts w:ascii="Times New Roman" w:hAnsi="Times New Roman" w:cs="Times New Roman"/>
      <w:u w:val="none"/>
      <w:shd w:val="clear" w:color="auto" w:fill="FFFFFF"/>
    </w:rPr>
  </w:style>
  <w:style w:type="character" w:customStyle="1" w:styleId="210">
    <w:name w:val="Основной текст (2) + Полужирный1"/>
    <w:aliases w:val="Курсив1"/>
    <w:basedOn w:val="2"/>
    <w:uiPriority w:val="99"/>
    <w:rsid w:val="002144D8"/>
    <w:rPr>
      <w:rFonts w:ascii="Times New Roman" w:hAnsi="Times New Roman" w:cs="Times New Roman"/>
      <w:b/>
      <w:bCs/>
      <w:i/>
      <w:iCs/>
      <w:sz w:val="24"/>
      <w:szCs w:val="24"/>
      <w:u w:val="none"/>
      <w:shd w:val="clear" w:color="auto" w:fill="FFFFFF"/>
    </w:rPr>
  </w:style>
  <w:style w:type="character" w:customStyle="1" w:styleId="211pt1">
    <w:name w:val="Основной текст (2) + 11 pt1"/>
    <w:aliases w:val="Полужирный1"/>
    <w:basedOn w:val="2"/>
    <w:uiPriority w:val="99"/>
    <w:rsid w:val="002144D8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a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03D6C-66AA-4229-9D52-CED69E478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4569</Words>
  <Characters>26048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Admin</cp:lastModifiedBy>
  <cp:revision>3</cp:revision>
  <cp:lastPrinted>2020-03-20T07:22:00Z</cp:lastPrinted>
  <dcterms:created xsi:type="dcterms:W3CDTF">2020-04-28T16:56:00Z</dcterms:created>
  <dcterms:modified xsi:type="dcterms:W3CDTF">2020-04-29T04:42:00Z</dcterms:modified>
</cp:coreProperties>
</file>